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07821" w14:textId="7F5D1771" w:rsidR="0057360F" w:rsidRPr="00626B78" w:rsidRDefault="00177848" w:rsidP="001034D9">
      <w:pPr>
        <w:spacing w:after="0" w:line="360" w:lineRule="auto"/>
        <w:rPr>
          <w:rFonts w:asciiTheme="minorHAnsi" w:hAnsiTheme="minorHAnsi" w:cstheme="minorHAnsi"/>
          <w:i/>
          <w:sz w:val="32"/>
          <w:szCs w:val="32"/>
        </w:rPr>
      </w:pPr>
      <w:r w:rsidRPr="00177848">
        <w:rPr>
          <w:rFonts w:asciiTheme="minorHAnsi" w:hAnsiTheme="minorHAnsi" w:cstheme="minorHAnsi"/>
          <w:sz w:val="32"/>
          <w:szCs w:val="32"/>
          <w:u w:val="single"/>
        </w:rPr>
        <w:t>Title</w:t>
      </w:r>
      <w:r w:rsidR="004C328D">
        <w:rPr>
          <w:rFonts w:asciiTheme="minorHAnsi" w:hAnsiTheme="minorHAnsi" w:cstheme="minorHAnsi"/>
          <w:sz w:val="32"/>
          <w:szCs w:val="32"/>
          <w:u w:val="single"/>
        </w:rPr>
        <w:t>/Author</w:t>
      </w:r>
      <w:r w:rsidRPr="00177848">
        <w:rPr>
          <w:rFonts w:asciiTheme="minorHAnsi" w:hAnsiTheme="minorHAnsi" w:cstheme="minorHAnsi"/>
          <w:sz w:val="32"/>
          <w:szCs w:val="32"/>
          <w:u w:val="single"/>
        </w:rPr>
        <w:t>:</w:t>
      </w:r>
      <w:r w:rsidR="00626B78">
        <w:rPr>
          <w:rFonts w:asciiTheme="minorHAnsi" w:hAnsiTheme="minorHAnsi" w:cstheme="minorHAnsi"/>
          <w:i/>
          <w:sz w:val="32"/>
          <w:szCs w:val="32"/>
        </w:rPr>
        <w:t xml:space="preserve">  Are Trees Alive?</w:t>
      </w:r>
    </w:p>
    <w:p w14:paraId="7F6D5117" w14:textId="15F3A18A" w:rsidR="00247713" w:rsidRPr="00457D5F" w:rsidRDefault="0093038E" w:rsidP="001034D9">
      <w:pPr>
        <w:spacing w:after="0" w:line="360" w:lineRule="auto"/>
        <w:rPr>
          <w:rFonts w:asciiTheme="minorHAnsi" w:hAnsiTheme="minorHAnsi" w:cstheme="minorHAnsi"/>
          <w:b/>
          <w:sz w:val="24"/>
          <w:szCs w:val="24"/>
        </w:rPr>
      </w:pPr>
      <w:r w:rsidRPr="007C5C7E">
        <w:rPr>
          <w:rFonts w:asciiTheme="minorHAnsi" w:hAnsiTheme="minorHAnsi" w:cstheme="minorHAnsi"/>
          <w:sz w:val="32"/>
          <w:szCs w:val="32"/>
          <w:u w:val="single"/>
        </w:rPr>
        <w:t>Suggested Time</w:t>
      </w:r>
      <w:r w:rsidR="007A1465">
        <w:rPr>
          <w:rFonts w:asciiTheme="minorHAnsi" w:hAnsiTheme="minorHAnsi" w:cstheme="minorHAnsi"/>
          <w:sz w:val="32"/>
          <w:szCs w:val="32"/>
          <w:u w:val="single"/>
        </w:rPr>
        <w:t xml:space="preserve"> to Spend</w:t>
      </w:r>
      <w:r w:rsidR="00144A4B">
        <w:rPr>
          <w:rFonts w:asciiTheme="minorHAnsi" w:hAnsiTheme="minorHAnsi" w:cstheme="minorHAnsi"/>
          <w:sz w:val="32"/>
          <w:szCs w:val="32"/>
          <w:u w:val="single"/>
        </w:rPr>
        <w:t>:</w:t>
      </w:r>
      <w:r w:rsidR="00E923ED">
        <w:rPr>
          <w:rFonts w:asciiTheme="minorHAnsi" w:hAnsiTheme="minorHAnsi" w:cstheme="minorHAnsi"/>
          <w:sz w:val="32"/>
          <w:szCs w:val="32"/>
          <w:u w:val="single"/>
        </w:rPr>
        <w:t xml:space="preserve"> </w:t>
      </w:r>
      <w:r w:rsidR="00E923ED" w:rsidRPr="00E923ED">
        <w:rPr>
          <w:rFonts w:asciiTheme="minorHAnsi" w:hAnsiTheme="minorHAnsi" w:cstheme="minorHAnsi"/>
          <w:sz w:val="32"/>
          <w:szCs w:val="32"/>
        </w:rPr>
        <w:t xml:space="preserve">8 </w:t>
      </w:r>
      <w:r w:rsidR="00AC350E">
        <w:rPr>
          <w:rFonts w:asciiTheme="minorHAnsi" w:hAnsiTheme="minorHAnsi" w:cstheme="minorHAnsi"/>
          <w:sz w:val="32"/>
          <w:szCs w:val="32"/>
        </w:rPr>
        <w:t>Days</w:t>
      </w:r>
      <w:r w:rsidR="00AC350E">
        <w:rPr>
          <w:rFonts w:asciiTheme="minorHAnsi" w:hAnsiTheme="minorHAnsi" w:cstheme="minorHAnsi"/>
          <w:sz w:val="32"/>
          <w:szCs w:val="32"/>
        </w:rPr>
        <w:tab/>
      </w:r>
      <w:r w:rsidR="00AC350E" w:rsidRPr="00457D5F">
        <w:rPr>
          <w:rFonts w:asciiTheme="minorHAnsi" w:hAnsiTheme="minorHAnsi" w:cstheme="minorHAnsi"/>
          <w:sz w:val="24"/>
          <w:szCs w:val="24"/>
        </w:rPr>
        <w:t>(</w:t>
      </w:r>
      <w:r w:rsidR="00626B78">
        <w:rPr>
          <w:rFonts w:asciiTheme="minorHAnsi" w:hAnsiTheme="minorHAnsi" w:cstheme="minorHAnsi"/>
          <w:sz w:val="24"/>
          <w:szCs w:val="24"/>
        </w:rPr>
        <w:t>8 20-minute sessions</w:t>
      </w:r>
      <w:r w:rsidR="00B474EF" w:rsidRPr="00457D5F">
        <w:rPr>
          <w:rFonts w:asciiTheme="minorHAnsi" w:hAnsiTheme="minorHAnsi" w:cstheme="minorHAnsi"/>
          <w:sz w:val="24"/>
          <w:szCs w:val="24"/>
        </w:rPr>
        <w:t>)</w:t>
      </w:r>
    </w:p>
    <w:p w14:paraId="13D409AA" w14:textId="6209FF96" w:rsidR="005818BC" w:rsidRPr="00E923ED" w:rsidRDefault="001F1840"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Common Core</w:t>
      </w:r>
      <w:r w:rsidR="008101BC">
        <w:rPr>
          <w:rFonts w:asciiTheme="minorHAnsi" w:hAnsiTheme="minorHAnsi" w:cstheme="minorHAnsi"/>
          <w:sz w:val="32"/>
          <w:szCs w:val="32"/>
          <w:u w:val="single"/>
        </w:rPr>
        <w:t xml:space="preserve"> grade-level</w:t>
      </w:r>
      <w:r>
        <w:rPr>
          <w:rFonts w:asciiTheme="minorHAnsi" w:hAnsiTheme="minorHAnsi" w:cstheme="minorHAnsi"/>
          <w:sz w:val="32"/>
          <w:szCs w:val="32"/>
          <w:u w:val="single"/>
        </w:rPr>
        <w:t xml:space="preserve"> ELA</w:t>
      </w:r>
      <w:r w:rsidR="008101BC">
        <w:rPr>
          <w:rFonts w:asciiTheme="minorHAnsi" w:hAnsiTheme="minorHAnsi" w:cstheme="minorHAnsi"/>
          <w:sz w:val="32"/>
          <w:szCs w:val="32"/>
          <w:u w:val="single"/>
        </w:rPr>
        <w:t>/Literacy</w:t>
      </w:r>
      <w:r>
        <w:rPr>
          <w:rFonts w:asciiTheme="minorHAnsi" w:hAnsiTheme="minorHAnsi" w:cstheme="minorHAnsi"/>
          <w:sz w:val="32"/>
          <w:szCs w:val="32"/>
          <w:u w:val="single"/>
        </w:rPr>
        <w:t xml:space="preserve"> </w:t>
      </w:r>
      <w:r w:rsidR="00CC51A2" w:rsidRPr="000601D8">
        <w:rPr>
          <w:rFonts w:asciiTheme="minorHAnsi" w:hAnsiTheme="minorHAnsi" w:cstheme="minorHAnsi"/>
          <w:sz w:val="32"/>
          <w:szCs w:val="32"/>
          <w:u w:val="single"/>
        </w:rPr>
        <w:t>Standards</w:t>
      </w:r>
      <w:r w:rsidR="00E923ED">
        <w:rPr>
          <w:rFonts w:asciiTheme="minorHAnsi" w:hAnsiTheme="minorHAnsi" w:cstheme="minorHAnsi"/>
          <w:sz w:val="32"/>
          <w:szCs w:val="32"/>
          <w:u w:val="single"/>
        </w:rPr>
        <w:t>:</w:t>
      </w:r>
      <w:r w:rsidR="00E923ED">
        <w:rPr>
          <w:rFonts w:asciiTheme="minorHAnsi" w:hAnsiTheme="minorHAnsi" w:cstheme="minorHAnsi"/>
          <w:sz w:val="32"/>
          <w:szCs w:val="32"/>
        </w:rPr>
        <w:t xml:space="preserve"> </w:t>
      </w:r>
      <w:r w:rsidR="00626B78">
        <w:rPr>
          <w:rFonts w:asciiTheme="minorHAnsi" w:hAnsiTheme="minorHAnsi" w:cstheme="minorHAnsi"/>
          <w:sz w:val="32"/>
          <w:szCs w:val="32"/>
        </w:rPr>
        <w:t xml:space="preserve">RI.K.1, RI.K.2, RI.K.3, </w:t>
      </w:r>
      <w:r w:rsidR="003425C4">
        <w:rPr>
          <w:rFonts w:asciiTheme="minorHAnsi" w:hAnsiTheme="minorHAnsi" w:cstheme="minorHAnsi"/>
          <w:sz w:val="32"/>
          <w:szCs w:val="32"/>
        </w:rPr>
        <w:t xml:space="preserve">RI.K.4, </w:t>
      </w:r>
      <w:r w:rsidR="00EA26F4">
        <w:rPr>
          <w:rFonts w:asciiTheme="minorHAnsi" w:hAnsiTheme="minorHAnsi" w:cstheme="minorHAnsi"/>
          <w:sz w:val="32"/>
          <w:szCs w:val="32"/>
        </w:rPr>
        <w:t>RI.K.7; RI.K.10;</w:t>
      </w:r>
      <w:r w:rsidR="003425C4">
        <w:rPr>
          <w:rFonts w:asciiTheme="minorHAnsi" w:hAnsiTheme="minorHAnsi" w:cstheme="minorHAnsi"/>
          <w:sz w:val="32"/>
          <w:szCs w:val="32"/>
        </w:rPr>
        <w:t xml:space="preserve"> </w:t>
      </w:r>
      <w:r w:rsidR="00EA26F4">
        <w:rPr>
          <w:rFonts w:asciiTheme="minorHAnsi" w:hAnsiTheme="minorHAnsi" w:cstheme="minorHAnsi"/>
          <w:sz w:val="32"/>
          <w:szCs w:val="32"/>
        </w:rPr>
        <w:t xml:space="preserve">W.K.2, </w:t>
      </w:r>
      <w:r w:rsidR="00830522">
        <w:rPr>
          <w:rFonts w:asciiTheme="minorHAnsi" w:hAnsiTheme="minorHAnsi" w:cstheme="minorHAnsi"/>
          <w:sz w:val="32"/>
          <w:szCs w:val="32"/>
        </w:rPr>
        <w:t>W.K.8</w:t>
      </w:r>
      <w:r w:rsidR="00EA26F4">
        <w:rPr>
          <w:rFonts w:asciiTheme="minorHAnsi" w:hAnsiTheme="minorHAnsi" w:cstheme="minorHAnsi"/>
          <w:sz w:val="32"/>
          <w:szCs w:val="32"/>
        </w:rPr>
        <w:t xml:space="preserve">; </w:t>
      </w:r>
      <w:r w:rsidR="00626B78">
        <w:rPr>
          <w:rFonts w:asciiTheme="minorHAnsi" w:hAnsiTheme="minorHAnsi" w:cstheme="minorHAnsi"/>
          <w:sz w:val="32"/>
          <w:szCs w:val="32"/>
        </w:rPr>
        <w:t xml:space="preserve">SL.K.1, SL.K.2, </w:t>
      </w:r>
      <w:r w:rsidR="00EA26F4">
        <w:rPr>
          <w:rFonts w:asciiTheme="minorHAnsi" w:hAnsiTheme="minorHAnsi" w:cstheme="minorHAnsi"/>
          <w:sz w:val="32"/>
          <w:szCs w:val="32"/>
        </w:rPr>
        <w:t xml:space="preserve">SL.K.3, SL.K.4, </w:t>
      </w:r>
      <w:r w:rsidR="00626B78">
        <w:rPr>
          <w:rFonts w:asciiTheme="minorHAnsi" w:hAnsiTheme="minorHAnsi" w:cstheme="minorHAnsi"/>
          <w:sz w:val="32"/>
          <w:szCs w:val="32"/>
        </w:rPr>
        <w:t>SL.K.5, SL.K.6</w:t>
      </w:r>
      <w:r w:rsidR="00EA26F4">
        <w:rPr>
          <w:rFonts w:asciiTheme="minorHAnsi" w:hAnsiTheme="minorHAnsi" w:cstheme="minorHAnsi"/>
          <w:sz w:val="32"/>
          <w:szCs w:val="32"/>
        </w:rPr>
        <w:t>; L.K.1, L.K.2, L.K.4</w:t>
      </w:r>
    </w:p>
    <w:p w14:paraId="48837C0D" w14:textId="77777777" w:rsidR="00626B78" w:rsidRDefault="00AD0170" w:rsidP="00626B78">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773AC886" w14:textId="77777777" w:rsidR="0057360F" w:rsidRPr="00626B78" w:rsidRDefault="00626B78" w:rsidP="00626B78">
      <w:pPr>
        <w:spacing w:after="0" w:line="360" w:lineRule="auto"/>
        <w:rPr>
          <w:rFonts w:asciiTheme="minorHAnsi" w:hAnsiTheme="minorHAnsi" w:cstheme="minorHAnsi"/>
          <w:sz w:val="24"/>
          <w:szCs w:val="32"/>
        </w:rPr>
      </w:pPr>
      <w:r w:rsidRPr="00626B78">
        <w:rPr>
          <w:rFonts w:asciiTheme="minorHAnsi" w:hAnsiTheme="minorHAnsi" w:cstheme="minorHAnsi"/>
          <w:sz w:val="24"/>
          <w:szCs w:val="32"/>
        </w:rPr>
        <w:t xml:space="preserve">Students will listen to an informational book that is read aloud. They will use literacy skills (reading, writing, speaking, and listening) </w:t>
      </w:r>
      <w:r>
        <w:rPr>
          <w:rFonts w:asciiTheme="minorHAnsi" w:hAnsiTheme="minorHAnsi" w:cstheme="minorHAnsi"/>
          <w:sz w:val="24"/>
          <w:szCs w:val="32"/>
        </w:rPr>
        <w:t>to understand the main idea and details related to the book’s topic.</w:t>
      </w:r>
    </w:p>
    <w:p w14:paraId="56219A7C" w14:textId="77777777" w:rsidR="00E923ED" w:rsidRDefault="00E923ED" w:rsidP="001034D9">
      <w:pPr>
        <w:spacing w:after="0" w:line="360" w:lineRule="auto"/>
        <w:rPr>
          <w:rFonts w:asciiTheme="minorHAnsi" w:hAnsiTheme="minorHAnsi" w:cstheme="minorHAnsi"/>
          <w:sz w:val="32"/>
          <w:szCs w:val="32"/>
          <w:u w:val="single"/>
        </w:rPr>
      </w:pPr>
    </w:p>
    <w:p w14:paraId="252BB9A9" w14:textId="77777777" w:rsidR="001F1840" w:rsidRDefault="000B5786"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197E6156" w14:textId="77777777" w:rsidR="008101BC" w:rsidRPr="0095234C" w:rsidRDefault="0095234C" w:rsidP="00FB2380">
      <w:pPr>
        <w:spacing w:after="0" w:line="360" w:lineRule="auto"/>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2068EB06" w14:textId="77777777" w:rsidR="00101696" w:rsidRPr="00EE728E" w:rsidRDefault="001F1840" w:rsidP="00101696">
      <w:pPr>
        <w:pStyle w:val="ListParagraph"/>
        <w:numPr>
          <w:ilvl w:val="0"/>
          <w:numId w:val="13"/>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740D034B" w14:textId="77777777" w:rsidR="00024A45" w:rsidRDefault="00024A45" w:rsidP="00177848">
      <w:pPr>
        <w:spacing w:after="0" w:line="360" w:lineRule="auto"/>
        <w:ind w:firstLine="720"/>
        <w:rPr>
          <w:rFonts w:asciiTheme="minorHAnsi" w:hAnsiTheme="minorHAnsi" w:cstheme="minorHAnsi"/>
          <w:sz w:val="24"/>
          <w:szCs w:val="24"/>
          <w:u w:val="single"/>
        </w:rPr>
      </w:pPr>
      <w:r>
        <w:rPr>
          <w:rFonts w:asciiTheme="minorHAnsi" w:hAnsiTheme="minorHAnsi" w:cstheme="minorHAnsi"/>
          <w:sz w:val="24"/>
          <w:szCs w:val="24"/>
          <w:u w:val="single"/>
        </w:rPr>
        <w:t>Focusing Questions</w:t>
      </w:r>
    </w:p>
    <w:p w14:paraId="0D61572B" w14:textId="77777777" w:rsidR="00E923ED" w:rsidRDefault="00024A45" w:rsidP="00E923ED">
      <w:pPr>
        <w:pStyle w:val="ListParagraph"/>
        <w:numPr>
          <w:ilvl w:val="0"/>
          <w:numId w:val="31"/>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How are trees like people?</w:t>
      </w:r>
      <w:r w:rsidR="00BB1949" w:rsidRPr="00E923ED">
        <w:rPr>
          <w:rFonts w:asciiTheme="minorHAnsi" w:hAnsiTheme="minorHAnsi" w:cstheme="minorHAnsi"/>
          <w:sz w:val="24"/>
          <w:szCs w:val="24"/>
        </w:rPr>
        <w:t xml:space="preserve"> </w:t>
      </w:r>
    </w:p>
    <w:p w14:paraId="7FFE8D40" w14:textId="2F3FA783" w:rsidR="00024A45" w:rsidRPr="00E923ED" w:rsidRDefault="00D812B2" w:rsidP="00E923ED">
      <w:pPr>
        <w:pStyle w:val="ListParagraph"/>
        <w:numPr>
          <w:ilvl w:val="1"/>
          <w:numId w:val="31"/>
        </w:numPr>
        <w:spacing w:after="0" w:line="360" w:lineRule="auto"/>
        <w:rPr>
          <w:rFonts w:asciiTheme="minorHAnsi" w:hAnsiTheme="minorHAnsi" w:cstheme="minorHAnsi"/>
          <w:sz w:val="24"/>
          <w:szCs w:val="24"/>
        </w:rPr>
      </w:pPr>
      <w:r>
        <w:rPr>
          <w:rFonts w:asciiTheme="minorHAnsi" w:hAnsiTheme="minorHAnsi" w:cstheme="minorHAnsi"/>
          <w:sz w:val="24"/>
          <w:szCs w:val="24"/>
        </w:rPr>
        <w:t>One key takeaway is that b</w:t>
      </w:r>
      <w:r w:rsidR="00BB1949" w:rsidRPr="00E923ED">
        <w:rPr>
          <w:rFonts w:asciiTheme="minorHAnsi" w:hAnsiTheme="minorHAnsi" w:cstheme="minorHAnsi"/>
          <w:sz w:val="24"/>
          <w:szCs w:val="24"/>
        </w:rPr>
        <w:t>oth trees and people have similar structure and functions. Trees and people make products and procreate, and both are affected by the seasons.</w:t>
      </w:r>
    </w:p>
    <w:p w14:paraId="6134653B" w14:textId="77777777" w:rsidR="00E923ED" w:rsidRDefault="00024A45" w:rsidP="00E923ED">
      <w:pPr>
        <w:pStyle w:val="ListParagraph"/>
        <w:numPr>
          <w:ilvl w:val="0"/>
          <w:numId w:val="31"/>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 xml:space="preserve">Are trees alive? </w:t>
      </w:r>
    </w:p>
    <w:p w14:paraId="3C773A84" w14:textId="1238530D" w:rsidR="00FC3108" w:rsidRPr="00E923ED" w:rsidRDefault="00D812B2" w:rsidP="00E923ED">
      <w:pPr>
        <w:pStyle w:val="ListParagraph"/>
        <w:numPr>
          <w:ilvl w:val="1"/>
          <w:numId w:val="31"/>
        </w:numPr>
        <w:spacing w:after="0" w:line="360" w:lineRule="auto"/>
        <w:rPr>
          <w:rFonts w:asciiTheme="minorHAnsi" w:hAnsiTheme="minorHAnsi" w:cstheme="minorHAnsi"/>
          <w:sz w:val="24"/>
          <w:szCs w:val="24"/>
        </w:rPr>
      </w:pPr>
      <w:r>
        <w:rPr>
          <w:rFonts w:asciiTheme="minorHAnsi" w:hAnsiTheme="minorHAnsi" w:cstheme="minorHAnsi"/>
          <w:sz w:val="24"/>
          <w:szCs w:val="24"/>
        </w:rPr>
        <w:lastRenderedPageBreak/>
        <w:t>One key takeaway is that, s</w:t>
      </w:r>
      <w:r w:rsidR="00FC3108" w:rsidRPr="00E923ED">
        <w:rPr>
          <w:rFonts w:asciiTheme="minorHAnsi" w:hAnsiTheme="minorHAnsi" w:cstheme="minorHAnsi"/>
          <w:sz w:val="24"/>
          <w:szCs w:val="24"/>
        </w:rPr>
        <w:t>ince trees and people have similar processes, trees are indeed alive. Trees, much like people, may differ in</w:t>
      </w:r>
      <w:r w:rsidR="00E923ED">
        <w:rPr>
          <w:rFonts w:asciiTheme="minorHAnsi" w:hAnsiTheme="minorHAnsi" w:cstheme="minorHAnsi"/>
          <w:sz w:val="24"/>
          <w:szCs w:val="24"/>
        </w:rPr>
        <w:t xml:space="preserve"> </w:t>
      </w:r>
      <w:r w:rsidR="00FC3108" w:rsidRPr="00E923ED">
        <w:rPr>
          <w:rFonts w:asciiTheme="minorHAnsi" w:hAnsiTheme="minorHAnsi" w:cstheme="minorHAnsi"/>
          <w:sz w:val="24"/>
          <w:szCs w:val="24"/>
        </w:rPr>
        <w:t>physical appearance. Despite these differences in how they look, trees as well as people function in the same way around the world.</w:t>
      </w:r>
    </w:p>
    <w:p w14:paraId="450CB66A" w14:textId="77777777" w:rsidR="00024A45" w:rsidRDefault="001F1840" w:rsidP="00177848">
      <w:pPr>
        <w:spacing w:after="0" w:line="360" w:lineRule="auto"/>
        <w:ind w:firstLine="720"/>
        <w:rPr>
          <w:rFonts w:asciiTheme="minorHAnsi" w:hAnsiTheme="minorHAnsi" w:cstheme="minorHAnsi"/>
          <w:sz w:val="24"/>
          <w:szCs w:val="24"/>
          <w:u w:val="single"/>
        </w:rPr>
      </w:pPr>
      <w:r w:rsidRPr="001F1840">
        <w:rPr>
          <w:rFonts w:asciiTheme="minorHAnsi" w:hAnsiTheme="minorHAnsi" w:cstheme="minorHAnsi"/>
          <w:sz w:val="24"/>
          <w:szCs w:val="24"/>
          <w:u w:val="single"/>
        </w:rPr>
        <w:t>Key Understandings</w:t>
      </w:r>
    </w:p>
    <w:p w14:paraId="13BEDFE5" w14:textId="77777777" w:rsidR="00024A45" w:rsidRPr="00E923ED" w:rsidRDefault="00024A45" w:rsidP="00E923ED">
      <w:pPr>
        <w:pStyle w:val="ListParagraph"/>
        <w:numPr>
          <w:ilvl w:val="0"/>
          <w:numId w:val="32"/>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Both trees and</w:t>
      </w:r>
      <w:r w:rsidR="00D004DD" w:rsidRPr="00E923ED">
        <w:rPr>
          <w:rFonts w:asciiTheme="minorHAnsi" w:hAnsiTheme="minorHAnsi" w:cstheme="minorHAnsi"/>
          <w:sz w:val="24"/>
          <w:szCs w:val="24"/>
        </w:rPr>
        <w:t xml:space="preserve"> people have similar structure and </w:t>
      </w:r>
      <w:r w:rsidRPr="00E923ED">
        <w:rPr>
          <w:rFonts w:asciiTheme="minorHAnsi" w:hAnsiTheme="minorHAnsi" w:cstheme="minorHAnsi"/>
          <w:sz w:val="24"/>
          <w:szCs w:val="24"/>
        </w:rPr>
        <w:t xml:space="preserve">functions. Trees and people make products and procreate, and </w:t>
      </w:r>
      <w:r w:rsidR="00D004DD" w:rsidRPr="00E923ED">
        <w:rPr>
          <w:rFonts w:asciiTheme="minorHAnsi" w:hAnsiTheme="minorHAnsi" w:cstheme="minorHAnsi"/>
          <w:sz w:val="24"/>
          <w:szCs w:val="24"/>
        </w:rPr>
        <w:t xml:space="preserve">both </w:t>
      </w:r>
      <w:r w:rsidRPr="00E923ED">
        <w:rPr>
          <w:rFonts w:asciiTheme="minorHAnsi" w:hAnsiTheme="minorHAnsi" w:cstheme="minorHAnsi"/>
          <w:sz w:val="24"/>
          <w:szCs w:val="24"/>
        </w:rPr>
        <w:t>are</w:t>
      </w:r>
      <w:r w:rsidR="00004127" w:rsidRPr="00E923ED">
        <w:rPr>
          <w:rFonts w:asciiTheme="minorHAnsi" w:hAnsiTheme="minorHAnsi" w:cstheme="minorHAnsi"/>
          <w:sz w:val="24"/>
          <w:szCs w:val="24"/>
        </w:rPr>
        <w:t xml:space="preserve"> </w:t>
      </w:r>
      <w:r w:rsidRPr="00E923ED">
        <w:rPr>
          <w:rFonts w:asciiTheme="minorHAnsi" w:hAnsiTheme="minorHAnsi" w:cstheme="minorHAnsi"/>
          <w:sz w:val="24"/>
          <w:szCs w:val="24"/>
        </w:rPr>
        <w:t>affected by the seasons</w:t>
      </w:r>
      <w:r w:rsidR="00D004DD" w:rsidRPr="00E923ED">
        <w:rPr>
          <w:rFonts w:asciiTheme="minorHAnsi" w:hAnsiTheme="minorHAnsi" w:cstheme="minorHAnsi"/>
          <w:sz w:val="24"/>
          <w:szCs w:val="24"/>
        </w:rPr>
        <w:t>.</w:t>
      </w:r>
    </w:p>
    <w:p w14:paraId="1CA01070" w14:textId="77777777" w:rsidR="00024A45" w:rsidRPr="00E923ED" w:rsidRDefault="00024A45" w:rsidP="00E923ED">
      <w:pPr>
        <w:pStyle w:val="ListParagraph"/>
        <w:numPr>
          <w:ilvl w:val="0"/>
          <w:numId w:val="32"/>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Since trees and people have similar processes, trees are indeed alive.</w:t>
      </w:r>
    </w:p>
    <w:p w14:paraId="6AE73657" w14:textId="5F422932" w:rsidR="00D96F8F" w:rsidRPr="00E923ED" w:rsidRDefault="00D004DD" w:rsidP="00E923ED">
      <w:pPr>
        <w:pStyle w:val="ListParagraph"/>
        <w:numPr>
          <w:ilvl w:val="0"/>
          <w:numId w:val="32"/>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Trees, much like people, may differ in physical appearance. Despite these differences in how they look, trees as well as</w:t>
      </w:r>
      <w:r w:rsidR="00E923ED" w:rsidRPr="00E923ED">
        <w:rPr>
          <w:rFonts w:asciiTheme="minorHAnsi" w:hAnsiTheme="minorHAnsi" w:cstheme="minorHAnsi"/>
          <w:sz w:val="24"/>
          <w:szCs w:val="24"/>
        </w:rPr>
        <w:t xml:space="preserve"> </w:t>
      </w:r>
      <w:r w:rsidRPr="00E923ED">
        <w:rPr>
          <w:rFonts w:asciiTheme="minorHAnsi" w:hAnsiTheme="minorHAnsi" w:cstheme="minorHAnsi"/>
          <w:sz w:val="24"/>
          <w:szCs w:val="24"/>
        </w:rPr>
        <w:t>people function in the same way around the world.</w:t>
      </w:r>
    </w:p>
    <w:p w14:paraId="431CA1AA" w14:textId="77777777" w:rsidR="00D004DD" w:rsidRDefault="001F1840" w:rsidP="00177848">
      <w:pPr>
        <w:spacing w:after="0" w:line="360" w:lineRule="auto"/>
        <w:ind w:left="360" w:firstLine="360"/>
        <w:rPr>
          <w:rFonts w:asciiTheme="minorHAnsi" w:hAnsiTheme="minorHAnsi" w:cstheme="minorHAnsi"/>
          <w:sz w:val="24"/>
          <w:szCs w:val="24"/>
          <w:u w:val="single"/>
        </w:rPr>
      </w:pPr>
      <w:r w:rsidRPr="001F1840">
        <w:rPr>
          <w:rFonts w:asciiTheme="minorHAnsi" w:hAnsiTheme="minorHAnsi" w:cstheme="minorHAnsi"/>
          <w:sz w:val="24"/>
          <w:szCs w:val="24"/>
          <w:u w:val="single"/>
        </w:rPr>
        <w:t>Synopsis</w:t>
      </w:r>
    </w:p>
    <w:p w14:paraId="1F64EBA4" w14:textId="3731F2B3" w:rsidR="0057360F" w:rsidRPr="009F203F" w:rsidRDefault="00D004DD" w:rsidP="00E923ED">
      <w:pPr>
        <w:spacing w:after="0" w:line="360" w:lineRule="auto"/>
        <w:ind w:left="720"/>
        <w:rPr>
          <w:rFonts w:asciiTheme="minorHAnsi" w:hAnsiTheme="minorHAnsi" w:cstheme="minorHAnsi"/>
          <w:sz w:val="24"/>
          <w:szCs w:val="24"/>
        </w:rPr>
      </w:pPr>
      <w:r>
        <w:rPr>
          <w:rFonts w:asciiTheme="minorHAnsi" w:hAnsiTheme="minorHAnsi" w:cstheme="minorHAnsi"/>
          <w:sz w:val="24"/>
          <w:szCs w:val="24"/>
        </w:rPr>
        <w:t xml:space="preserve">Through the use of simple language and vibrant illustrations, </w:t>
      </w:r>
      <w:r>
        <w:rPr>
          <w:rFonts w:asciiTheme="minorHAnsi" w:hAnsiTheme="minorHAnsi" w:cstheme="minorHAnsi"/>
          <w:i/>
          <w:sz w:val="24"/>
          <w:szCs w:val="24"/>
        </w:rPr>
        <w:t xml:space="preserve">Are Trees Alive? </w:t>
      </w:r>
      <w:r>
        <w:rPr>
          <w:rFonts w:asciiTheme="minorHAnsi" w:hAnsiTheme="minorHAnsi" w:cstheme="minorHAnsi"/>
          <w:sz w:val="24"/>
          <w:szCs w:val="24"/>
        </w:rPr>
        <w:t xml:space="preserve">shares details about the structure, functions, </w:t>
      </w:r>
      <w:r w:rsidR="00C84B28">
        <w:rPr>
          <w:rFonts w:asciiTheme="minorHAnsi" w:hAnsiTheme="minorHAnsi" w:cstheme="minorHAnsi"/>
          <w:sz w:val="24"/>
          <w:szCs w:val="24"/>
        </w:rPr>
        <w:t>p</w:t>
      </w:r>
      <w:r>
        <w:rPr>
          <w:rFonts w:asciiTheme="minorHAnsi" w:hAnsiTheme="minorHAnsi" w:cstheme="minorHAnsi"/>
          <w:sz w:val="24"/>
          <w:szCs w:val="24"/>
        </w:rPr>
        <w:t>roducts</w:t>
      </w:r>
      <w:r w:rsidR="00C84B28">
        <w:rPr>
          <w:rFonts w:asciiTheme="minorHAnsi" w:hAnsiTheme="minorHAnsi" w:cstheme="minorHAnsi"/>
          <w:sz w:val="24"/>
          <w:szCs w:val="24"/>
        </w:rPr>
        <w:t>, and seasonal changes of trees. This information is made comprehensible to young listeners by comparing these attributes of trees to humans. Throughout the book, trees from around the world are featured, as well as the diverse people</w:t>
      </w:r>
      <w:r w:rsidR="00E923ED">
        <w:rPr>
          <w:rFonts w:asciiTheme="minorHAnsi" w:hAnsiTheme="minorHAnsi" w:cstheme="minorHAnsi"/>
          <w:sz w:val="24"/>
          <w:szCs w:val="24"/>
        </w:rPr>
        <w:t xml:space="preserve"> </w:t>
      </w:r>
      <w:r w:rsidR="00C84B28">
        <w:rPr>
          <w:rFonts w:asciiTheme="minorHAnsi" w:hAnsiTheme="minorHAnsi" w:cstheme="minorHAnsi"/>
          <w:sz w:val="24"/>
          <w:szCs w:val="24"/>
        </w:rPr>
        <w:t>who populate the regions where the trees are naturally found.</w:t>
      </w:r>
    </w:p>
    <w:p w14:paraId="7DB0BCD4" w14:textId="2BB1D7C1" w:rsidR="00317539" w:rsidRPr="00607349" w:rsidRDefault="00317539" w:rsidP="000C1F21">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Makes </w:t>
      </w:r>
      <w:r w:rsidR="00D812B2">
        <w:rPr>
          <w:rFonts w:asciiTheme="minorHAnsi" w:hAnsiTheme="minorHAnsi" w:cstheme="minorHAnsi"/>
          <w:sz w:val="24"/>
          <w:szCs w:val="24"/>
        </w:rPr>
        <w:t>This</w:t>
      </w:r>
      <w:r>
        <w:rPr>
          <w:rFonts w:asciiTheme="minorHAnsi" w:hAnsiTheme="minorHAnsi" w:cstheme="minorHAnsi"/>
          <w:sz w:val="24"/>
          <w:szCs w:val="24"/>
        </w:rPr>
        <w:t xml:space="preserve">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00491172" w14:textId="1E987D06" w:rsidR="000C1F21" w:rsidRDefault="000C1F21" w:rsidP="000C1F21">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5B011191" w14:textId="2253B008" w:rsidR="00D812B2" w:rsidRPr="00D812B2" w:rsidRDefault="00D812B2" w:rsidP="00D812B2">
      <w:pPr>
        <w:numPr>
          <w:ilvl w:val="0"/>
          <w:numId w:val="13"/>
        </w:numPr>
        <w:spacing w:after="0" w:line="360" w:lineRule="auto"/>
        <w:contextualSpacing/>
        <w:rPr>
          <w:i/>
          <w:sz w:val="24"/>
          <w:szCs w:val="24"/>
        </w:rPr>
      </w:pPr>
      <w:r w:rsidRPr="00D17D8D">
        <w:rPr>
          <w:sz w:val="24"/>
          <w:szCs w:val="24"/>
        </w:rPr>
        <w:lastRenderedPageBreak/>
        <w:t xml:space="preserve">Consider pairing this series of lessons on </w:t>
      </w:r>
      <w:r>
        <w:rPr>
          <w:i/>
          <w:sz w:val="24"/>
          <w:szCs w:val="24"/>
        </w:rPr>
        <w:t>Are Trees Alive?</w:t>
      </w:r>
      <w:r w:rsidRPr="00D17D8D">
        <w:rPr>
          <w:sz w:val="24"/>
          <w:szCs w:val="24"/>
        </w:rPr>
        <w:t xml:space="preserve"> with a text set to increase student knowledge and familiarity with the topic. A custom text set can be found</w:t>
      </w:r>
      <w:hyperlink r:id="rId9">
        <w:r w:rsidRPr="00D17D8D">
          <w:rPr>
            <w:sz w:val="24"/>
            <w:szCs w:val="24"/>
          </w:rPr>
          <w:t xml:space="preserve"> </w:t>
        </w:r>
      </w:hyperlink>
      <w:hyperlink r:id="rId10" w:history="1">
        <w:r w:rsidRPr="00D17D8D">
          <w:rPr>
            <w:rStyle w:val="Hyperlink"/>
            <w:sz w:val="24"/>
            <w:szCs w:val="24"/>
          </w:rPr>
          <w:t>here</w:t>
        </w:r>
      </w:hyperlink>
      <w:hyperlink r:id="rId11">
        <w:r w:rsidRPr="00D17D8D">
          <w:rPr>
            <w:sz w:val="24"/>
            <w:szCs w:val="24"/>
          </w:rPr>
          <w:t>.</w:t>
        </w:r>
      </w:hyperlink>
      <w:r w:rsidRPr="00D17D8D">
        <w:rPr>
          <w:sz w:val="24"/>
          <w:szCs w:val="24"/>
        </w:rPr>
        <w:t xml:space="preserve"> </w:t>
      </w:r>
      <w:r w:rsidRPr="00D17D8D">
        <w:rPr>
          <w:i/>
          <w:sz w:val="24"/>
          <w:szCs w:val="24"/>
        </w:rPr>
        <w:t>Note: This is particularly supportive of ELL students.</w:t>
      </w:r>
    </w:p>
    <w:p w14:paraId="0E2F02C8" w14:textId="77777777" w:rsidR="000C1F21" w:rsidRPr="000C1F21" w:rsidRDefault="000C1F21" w:rsidP="000C1F21">
      <w:pPr>
        <w:spacing w:after="0" w:line="360" w:lineRule="auto"/>
        <w:rPr>
          <w:rFonts w:asciiTheme="minorHAnsi" w:hAnsiTheme="minorHAnsi" w:cstheme="minorHAnsi"/>
          <w:sz w:val="24"/>
          <w:szCs w:val="24"/>
        </w:rPr>
      </w:pPr>
    </w:p>
    <w:p w14:paraId="092B763C" w14:textId="77777777" w:rsidR="00486F09" w:rsidRDefault="00486F09" w:rsidP="00486F09">
      <w:bookmarkStart w:id="0" w:name="_Hlk509078023"/>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3C9420C6" w14:textId="77777777" w:rsidR="00D812B2" w:rsidRPr="00AB1D8B" w:rsidRDefault="00D812B2" w:rsidP="00D812B2">
      <w:pPr>
        <w:spacing w:after="0" w:line="240" w:lineRule="auto"/>
        <w:rPr>
          <w:i/>
          <w:sz w:val="24"/>
          <w:szCs w:val="24"/>
        </w:rPr>
      </w:pPr>
      <w:bookmarkStart w:id="1" w:name="_GoBack"/>
      <w:bookmarkEnd w:id="1"/>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19BA11D7" w14:textId="77777777" w:rsidR="00D812B2" w:rsidRPr="00AB1D8B" w:rsidRDefault="00D812B2" w:rsidP="00D812B2">
      <w:pPr>
        <w:spacing w:after="0" w:line="240" w:lineRule="auto"/>
        <w:rPr>
          <w:i/>
          <w:sz w:val="24"/>
          <w:szCs w:val="24"/>
        </w:rPr>
      </w:pPr>
    </w:p>
    <w:p w14:paraId="124B2AA4" w14:textId="77777777" w:rsidR="00D812B2" w:rsidRPr="00630357" w:rsidRDefault="00D812B2" w:rsidP="00D812B2">
      <w:pPr>
        <w:pStyle w:val="ListParagraph"/>
        <w:numPr>
          <w:ilvl w:val="0"/>
          <w:numId w:val="37"/>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68AF9EA2" w14:textId="77777777" w:rsidR="00D812B2" w:rsidRPr="00630357" w:rsidRDefault="00D812B2" w:rsidP="00D812B2">
      <w:pPr>
        <w:pStyle w:val="ListParagraph"/>
        <w:numPr>
          <w:ilvl w:val="0"/>
          <w:numId w:val="37"/>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34658A83" w14:textId="77777777" w:rsidR="00D812B2" w:rsidRPr="00630357" w:rsidRDefault="00D812B2" w:rsidP="00D812B2">
      <w:pPr>
        <w:pStyle w:val="ListParagraph"/>
        <w:numPr>
          <w:ilvl w:val="0"/>
          <w:numId w:val="37"/>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12"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0"/>
    <w:p w14:paraId="3C8A6742" w14:textId="77777777" w:rsidR="00D968C5" w:rsidRDefault="00D968C5" w:rsidP="0085291B">
      <w:pPr>
        <w:spacing w:after="0" w:line="240" w:lineRule="auto"/>
        <w:rPr>
          <w:rFonts w:asciiTheme="minorHAnsi" w:hAnsiTheme="minorHAnsi" w:cstheme="minorHAnsi"/>
          <w:sz w:val="32"/>
          <w:szCs w:val="32"/>
          <w:u w:val="single"/>
        </w:rPr>
      </w:pPr>
    </w:p>
    <w:p w14:paraId="24A82474" w14:textId="77777777" w:rsidR="00D968C5" w:rsidRDefault="00D968C5" w:rsidP="0085291B">
      <w:pPr>
        <w:spacing w:after="0" w:line="240" w:lineRule="auto"/>
        <w:rPr>
          <w:rFonts w:asciiTheme="minorHAnsi" w:hAnsiTheme="minorHAnsi" w:cstheme="minorHAnsi"/>
          <w:sz w:val="32"/>
          <w:szCs w:val="32"/>
          <w:u w:val="single"/>
        </w:rPr>
      </w:pPr>
    </w:p>
    <w:p w14:paraId="2B25D254" w14:textId="77777777" w:rsidR="00D812B2" w:rsidRDefault="00D812B2" w:rsidP="0085291B">
      <w:pPr>
        <w:spacing w:after="0" w:line="240" w:lineRule="auto"/>
        <w:rPr>
          <w:rFonts w:asciiTheme="minorHAnsi" w:hAnsiTheme="minorHAnsi" w:cstheme="minorHAnsi"/>
          <w:sz w:val="32"/>
          <w:szCs w:val="32"/>
          <w:u w:val="single"/>
        </w:rPr>
      </w:pPr>
    </w:p>
    <w:p w14:paraId="356905CF" w14:textId="08291561" w:rsidR="0057360F" w:rsidRDefault="00785F98" w:rsidP="0085291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1910AA59" w14:textId="77777777" w:rsidR="0085291B" w:rsidRPr="009F203F" w:rsidRDefault="0085291B" w:rsidP="009F203F">
      <w:pPr>
        <w:rPr>
          <w:rFonts w:asciiTheme="minorHAnsi" w:hAnsiTheme="minorHAnsi" w:cstheme="minorHAnsi"/>
          <w:sz w:val="24"/>
          <w:szCs w:val="24"/>
        </w:rPr>
      </w:pPr>
    </w:p>
    <w:tbl>
      <w:tblPr>
        <w:tblStyle w:val="TableGrid1"/>
        <w:tblpPr w:leftFromText="180" w:rightFromText="180" w:vertAnchor="text" w:tblpY="1"/>
        <w:tblOverlap w:val="never"/>
        <w:tblW w:w="0" w:type="auto"/>
        <w:tblLook w:val="04A0" w:firstRow="1" w:lastRow="0" w:firstColumn="1" w:lastColumn="0" w:noHBand="0" w:noVBand="1"/>
      </w:tblPr>
      <w:tblGrid>
        <w:gridCol w:w="6449"/>
        <w:gridCol w:w="6449"/>
      </w:tblGrid>
      <w:tr w:rsidR="00CD6B7F" w:rsidRPr="00CD6B7F" w14:paraId="729EAC62" w14:textId="77777777">
        <w:trPr>
          <w:trHeight w:val="147"/>
        </w:trPr>
        <w:tc>
          <w:tcPr>
            <w:tcW w:w="6449" w:type="dxa"/>
          </w:tcPr>
          <w:p w14:paraId="2F63CB22" w14:textId="77777777" w:rsidR="00CD6B7F" w:rsidRPr="00CD6B7F" w:rsidRDefault="00F12AEB" w:rsidP="00D53019">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6449" w:type="dxa"/>
          </w:tcPr>
          <w:p w14:paraId="2274B70A" w14:textId="77777777" w:rsidR="00CD6B7F" w:rsidRPr="00CD6B7F" w:rsidRDefault="008101BC" w:rsidP="00D53019">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7680E6F1" w14:textId="77777777">
        <w:trPr>
          <w:trHeight w:val="147"/>
        </w:trPr>
        <w:tc>
          <w:tcPr>
            <w:tcW w:w="6449" w:type="dxa"/>
          </w:tcPr>
          <w:p w14:paraId="4C481CD1" w14:textId="77777777" w:rsidR="006B0EFD" w:rsidRPr="00E923ED" w:rsidRDefault="002F6E5E" w:rsidP="00D53019">
            <w:pPr>
              <w:spacing w:after="0" w:line="240" w:lineRule="auto"/>
              <w:rPr>
                <w:b/>
                <w:sz w:val="24"/>
                <w:szCs w:val="24"/>
              </w:rPr>
            </w:pPr>
            <w:r w:rsidRPr="00E923ED">
              <w:rPr>
                <w:b/>
                <w:sz w:val="24"/>
                <w:szCs w:val="24"/>
              </w:rPr>
              <w:t>FIRST READING:</w:t>
            </w:r>
          </w:p>
          <w:p w14:paraId="05866974" w14:textId="77777777" w:rsidR="00C57CC9" w:rsidRDefault="0085291B" w:rsidP="00D53019">
            <w:pPr>
              <w:spacing w:after="0" w:line="240" w:lineRule="auto"/>
              <w:rPr>
                <w:sz w:val="24"/>
                <w:szCs w:val="24"/>
              </w:rPr>
            </w:pPr>
            <w:r>
              <w:rPr>
                <w:sz w:val="24"/>
                <w:szCs w:val="24"/>
              </w:rPr>
              <w:t>Read aloud the entire book</w:t>
            </w:r>
            <w:r w:rsidR="002F6E5E">
              <w:rPr>
                <w:sz w:val="24"/>
                <w:szCs w:val="24"/>
              </w:rPr>
              <w:t xml:space="preserve"> (or chapter)</w:t>
            </w:r>
            <w:r>
              <w:rPr>
                <w:sz w:val="24"/>
                <w:szCs w:val="24"/>
              </w:rPr>
              <w:t xml:space="preserve"> with minimal interruptions.</w:t>
            </w:r>
            <w:r w:rsidR="002F6E5E">
              <w:rPr>
                <w:sz w:val="24"/>
                <w:szCs w:val="24"/>
              </w:rPr>
              <w:t xml:space="preserve"> Stop to provide word meanings or clarify only when you know the majority of your students will be confused.</w:t>
            </w:r>
          </w:p>
          <w:p w14:paraId="10882D5B" w14:textId="77777777" w:rsidR="00C57CC9" w:rsidRDefault="00C57CC9" w:rsidP="00D53019">
            <w:pPr>
              <w:spacing w:after="0" w:line="240" w:lineRule="auto"/>
              <w:rPr>
                <w:sz w:val="24"/>
                <w:szCs w:val="24"/>
              </w:rPr>
            </w:pPr>
            <w:r>
              <w:rPr>
                <w:sz w:val="24"/>
                <w:szCs w:val="24"/>
              </w:rPr>
              <w:t xml:space="preserve">The use of a document camera may be helpful. </w:t>
            </w:r>
          </w:p>
          <w:p w14:paraId="5340C7F6" w14:textId="77777777" w:rsidR="00C57CC9" w:rsidRDefault="00C57CC9" w:rsidP="00D53019">
            <w:pPr>
              <w:spacing w:after="0" w:line="240" w:lineRule="auto"/>
              <w:rPr>
                <w:sz w:val="24"/>
                <w:szCs w:val="24"/>
              </w:rPr>
            </w:pPr>
          </w:p>
          <w:p w14:paraId="77440247" w14:textId="77777777" w:rsidR="005818BC" w:rsidRDefault="00C57CC9" w:rsidP="00D53019">
            <w:pPr>
              <w:spacing w:after="0" w:line="240" w:lineRule="auto"/>
              <w:rPr>
                <w:sz w:val="24"/>
                <w:szCs w:val="24"/>
              </w:rPr>
            </w:pPr>
            <w:r>
              <w:rPr>
                <w:sz w:val="24"/>
                <w:szCs w:val="24"/>
              </w:rPr>
              <w:t>After the first reading, each student will trace her forearm and hand onto a p</w:t>
            </w:r>
            <w:r w:rsidR="00004127">
              <w:rPr>
                <w:sz w:val="24"/>
                <w:szCs w:val="24"/>
              </w:rPr>
              <w:t>iece of paper, approximately 11”</w:t>
            </w:r>
            <w:r>
              <w:rPr>
                <w:sz w:val="24"/>
                <w:szCs w:val="24"/>
              </w:rPr>
              <w:t xml:space="preserve"> by 14”. </w:t>
            </w:r>
          </w:p>
          <w:p w14:paraId="07185CCD" w14:textId="77777777" w:rsidR="0085291B" w:rsidRPr="00CD6B7F" w:rsidRDefault="0085291B" w:rsidP="00D53019">
            <w:pPr>
              <w:spacing w:after="0" w:line="240" w:lineRule="auto"/>
              <w:rPr>
                <w:sz w:val="24"/>
                <w:szCs w:val="24"/>
              </w:rPr>
            </w:pPr>
          </w:p>
        </w:tc>
        <w:tc>
          <w:tcPr>
            <w:tcW w:w="6449" w:type="dxa"/>
          </w:tcPr>
          <w:p w14:paraId="4CACD374" w14:textId="77777777" w:rsidR="00CD6B7F" w:rsidRDefault="00CD6B7F" w:rsidP="00D53019">
            <w:pPr>
              <w:spacing w:after="0" w:line="240" w:lineRule="auto"/>
              <w:rPr>
                <w:sz w:val="24"/>
                <w:szCs w:val="24"/>
              </w:rPr>
            </w:pPr>
          </w:p>
          <w:p w14:paraId="1D38DEB6" w14:textId="77777777" w:rsidR="00C57CC9" w:rsidRDefault="002F6E5E" w:rsidP="00D53019">
            <w:pPr>
              <w:spacing w:after="0" w:line="240" w:lineRule="auto"/>
              <w:rPr>
                <w:sz w:val="24"/>
                <w:szCs w:val="24"/>
              </w:rPr>
            </w:pPr>
            <w:r>
              <w:rPr>
                <w:sz w:val="24"/>
                <w:szCs w:val="24"/>
              </w:rPr>
              <w:t>The goal here is for students to enjoy the book, both writing and pictures, and to experience it as a whole. This will give them some context and sense of completion before they dive into examining the parts of the book more carefully.</w:t>
            </w:r>
          </w:p>
          <w:p w14:paraId="29C4B03B" w14:textId="77777777" w:rsidR="00C57CC9" w:rsidRDefault="00C57CC9" w:rsidP="00D53019">
            <w:pPr>
              <w:spacing w:after="0" w:line="240" w:lineRule="auto"/>
              <w:rPr>
                <w:sz w:val="24"/>
                <w:szCs w:val="24"/>
              </w:rPr>
            </w:pPr>
          </w:p>
          <w:p w14:paraId="79A97F2D" w14:textId="77777777" w:rsidR="002F6E5E" w:rsidRPr="00CD6B7F" w:rsidRDefault="00C57CC9" w:rsidP="00D53019">
            <w:pPr>
              <w:spacing w:after="0" w:line="240" w:lineRule="auto"/>
              <w:rPr>
                <w:sz w:val="24"/>
                <w:szCs w:val="24"/>
              </w:rPr>
            </w:pPr>
            <w:r>
              <w:rPr>
                <w:sz w:val="24"/>
                <w:szCs w:val="24"/>
              </w:rPr>
              <w:t>The traced forearm and hand will eventually become a picture of a tree. Following each day’s reading, the students will add details to the drawing that correspond to what was learned about trees. By the end of the 8 day period, each student will have a drawing that features details corresponding to the parts, functions, products, and seasonal stages of a tree.</w:t>
            </w:r>
          </w:p>
        </w:tc>
      </w:tr>
      <w:tr w:rsidR="00CD6B7F" w:rsidRPr="00CD6B7F" w14:paraId="0FFF895D" w14:textId="77777777">
        <w:trPr>
          <w:trHeight w:val="2240"/>
        </w:trPr>
        <w:tc>
          <w:tcPr>
            <w:tcW w:w="6449" w:type="dxa"/>
          </w:tcPr>
          <w:p w14:paraId="4A28A6A8" w14:textId="77777777" w:rsidR="006B0EFD" w:rsidRPr="00A313A4" w:rsidRDefault="002F6E5E" w:rsidP="00D53019">
            <w:pPr>
              <w:spacing w:after="0" w:line="240" w:lineRule="auto"/>
              <w:rPr>
                <w:b/>
                <w:sz w:val="24"/>
                <w:szCs w:val="24"/>
              </w:rPr>
            </w:pPr>
            <w:r w:rsidRPr="00A313A4">
              <w:rPr>
                <w:b/>
                <w:sz w:val="24"/>
                <w:szCs w:val="24"/>
              </w:rPr>
              <w:t>SECOND READING:</w:t>
            </w:r>
            <w:r w:rsidR="00A313A4" w:rsidRPr="00A313A4">
              <w:rPr>
                <w:b/>
                <w:sz w:val="24"/>
                <w:szCs w:val="24"/>
              </w:rPr>
              <w:t xml:space="preserve"> pages 1 - 10</w:t>
            </w:r>
          </w:p>
          <w:p w14:paraId="148E65A8" w14:textId="77777777" w:rsidR="005060B5" w:rsidRDefault="002E53AB" w:rsidP="00D53019">
            <w:pPr>
              <w:spacing w:after="0" w:line="240" w:lineRule="auto"/>
              <w:rPr>
                <w:sz w:val="24"/>
              </w:rPr>
            </w:pPr>
            <w:r w:rsidRPr="00602C03">
              <w:rPr>
                <w:sz w:val="24"/>
              </w:rPr>
              <w:t>This book has a very rich informational autho</w:t>
            </w:r>
            <w:r>
              <w:rPr>
                <w:sz w:val="24"/>
              </w:rPr>
              <w:t xml:space="preserve">r and illustrator aspect. </w:t>
            </w:r>
            <w:r w:rsidR="005060B5">
              <w:rPr>
                <w:sz w:val="24"/>
              </w:rPr>
              <w:t>Explain to the students that i</w:t>
            </w:r>
            <w:r w:rsidRPr="00602C03">
              <w:rPr>
                <w:sz w:val="24"/>
              </w:rPr>
              <w:t>n the introduction the author explains that she wrote the book to answer her daughter</w:t>
            </w:r>
            <w:r w:rsidR="002D1603">
              <w:rPr>
                <w:sz w:val="24"/>
              </w:rPr>
              <w:t>’</w:t>
            </w:r>
            <w:r w:rsidRPr="00602C03">
              <w:rPr>
                <w:sz w:val="24"/>
              </w:rPr>
              <w:t xml:space="preserve">s question, “Are trees alive?” The author asked for help from foresters, botanists and naturalists to answer the question and enable her to write the book. </w:t>
            </w:r>
            <w:r w:rsidR="005060B5">
              <w:rPr>
                <w:sz w:val="24"/>
              </w:rPr>
              <w:t xml:space="preserve">Tell the students that the book </w:t>
            </w:r>
            <w:r w:rsidR="005060B5">
              <w:rPr>
                <w:i/>
                <w:sz w:val="24"/>
              </w:rPr>
              <w:t xml:space="preserve">Are Trees Alive? </w:t>
            </w:r>
            <w:r w:rsidR="005060B5">
              <w:rPr>
                <w:sz w:val="24"/>
              </w:rPr>
              <w:t>is an informational book, because</w:t>
            </w:r>
            <w:r w:rsidR="005060B5">
              <w:rPr>
                <w:i/>
                <w:sz w:val="24"/>
              </w:rPr>
              <w:t xml:space="preserve"> </w:t>
            </w:r>
            <w:r w:rsidR="005060B5">
              <w:rPr>
                <w:sz w:val="24"/>
              </w:rPr>
              <w:t xml:space="preserve">it gives information that answers a question. </w:t>
            </w:r>
          </w:p>
          <w:p w14:paraId="35DEA3B7" w14:textId="77777777" w:rsidR="005060B5" w:rsidRDefault="005060B5" w:rsidP="00D53019">
            <w:pPr>
              <w:spacing w:after="0" w:line="240" w:lineRule="auto"/>
              <w:rPr>
                <w:sz w:val="24"/>
              </w:rPr>
            </w:pPr>
          </w:p>
          <w:p w14:paraId="393B7A79" w14:textId="77777777" w:rsidR="005060B5" w:rsidRDefault="00C57CC9" w:rsidP="00D53019">
            <w:pPr>
              <w:spacing w:after="0" w:line="240" w:lineRule="auto"/>
              <w:rPr>
                <w:sz w:val="24"/>
                <w:szCs w:val="24"/>
              </w:rPr>
            </w:pPr>
            <w:r>
              <w:rPr>
                <w:sz w:val="24"/>
                <w:szCs w:val="24"/>
              </w:rPr>
              <w:t>F</w:t>
            </w:r>
            <w:r w:rsidR="002E53AB">
              <w:rPr>
                <w:sz w:val="24"/>
                <w:szCs w:val="24"/>
              </w:rPr>
              <w:t xml:space="preserve">or each reread of the book, </w:t>
            </w:r>
            <w:r>
              <w:rPr>
                <w:sz w:val="24"/>
                <w:szCs w:val="24"/>
              </w:rPr>
              <w:t xml:space="preserve">use </w:t>
            </w:r>
            <w:r w:rsidR="002E53AB">
              <w:rPr>
                <w:sz w:val="24"/>
                <w:szCs w:val="24"/>
              </w:rPr>
              <w:t>the</w:t>
            </w:r>
            <w:r>
              <w:rPr>
                <w:sz w:val="24"/>
                <w:szCs w:val="24"/>
              </w:rPr>
              <w:t xml:space="preserve"> document camera </w:t>
            </w:r>
            <w:r w:rsidR="002D1603">
              <w:rPr>
                <w:sz w:val="24"/>
                <w:szCs w:val="24"/>
              </w:rPr>
              <w:t xml:space="preserve">to </w:t>
            </w:r>
            <w:r w:rsidR="002D1603" w:rsidRPr="00602C03">
              <w:rPr>
                <w:sz w:val="24"/>
              </w:rPr>
              <w:t xml:space="preserve">show how the author </w:t>
            </w:r>
            <w:r w:rsidR="005060B5">
              <w:rPr>
                <w:sz w:val="24"/>
              </w:rPr>
              <w:t xml:space="preserve">uses details in the illustrations as well as text to </w:t>
            </w:r>
            <w:r w:rsidR="002D1603" w:rsidRPr="00602C03">
              <w:rPr>
                <w:sz w:val="24"/>
              </w:rPr>
              <w:t>present information</w:t>
            </w:r>
            <w:r w:rsidR="002D1603">
              <w:rPr>
                <w:sz w:val="24"/>
              </w:rPr>
              <w:t xml:space="preserve"> </w:t>
            </w:r>
            <w:r w:rsidR="002D1603">
              <w:rPr>
                <w:sz w:val="24"/>
                <w:szCs w:val="24"/>
              </w:rPr>
              <w:t>about</w:t>
            </w:r>
            <w:r>
              <w:rPr>
                <w:sz w:val="24"/>
                <w:szCs w:val="24"/>
              </w:rPr>
              <w:t xml:space="preserve"> a tree.</w:t>
            </w:r>
            <w:r w:rsidR="000056B9">
              <w:rPr>
                <w:sz w:val="24"/>
                <w:szCs w:val="24"/>
              </w:rPr>
              <w:t xml:space="preserve"> </w:t>
            </w:r>
          </w:p>
          <w:p w14:paraId="39D64960" w14:textId="77777777" w:rsidR="005060B5" w:rsidRDefault="005060B5" w:rsidP="00D53019">
            <w:pPr>
              <w:spacing w:after="0" w:line="240" w:lineRule="auto"/>
              <w:rPr>
                <w:sz w:val="24"/>
                <w:szCs w:val="24"/>
              </w:rPr>
            </w:pPr>
          </w:p>
          <w:p w14:paraId="6CC9C469" w14:textId="77777777" w:rsidR="00481CEF" w:rsidRDefault="000056B9" w:rsidP="00D53019">
            <w:pPr>
              <w:spacing w:after="0" w:line="240" w:lineRule="auto"/>
              <w:rPr>
                <w:sz w:val="24"/>
                <w:szCs w:val="24"/>
              </w:rPr>
            </w:pPr>
            <w:r>
              <w:rPr>
                <w:sz w:val="24"/>
                <w:szCs w:val="24"/>
              </w:rPr>
              <w:t xml:space="preserve">In the following lessons, the essential and nonessential vocabulary is underlined. </w:t>
            </w:r>
          </w:p>
          <w:p w14:paraId="1380D680" w14:textId="77777777" w:rsidR="00481CEF" w:rsidRDefault="00481CEF" w:rsidP="00D53019">
            <w:pPr>
              <w:spacing w:after="0" w:line="240" w:lineRule="auto"/>
              <w:rPr>
                <w:sz w:val="24"/>
                <w:szCs w:val="24"/>
              </w:rPr>
            </w:pPr>
          </w:p>
          <w:p w14:paraId="50B1A4C5" w14:textId="580F269F" w:rsidR="00C57CC9" w:rsidRDefault="00481CEF" w:rsidP="00D53019">
            <w:pPr>
              <w:spacing w:after="0" w:line="240" w:lineRule="auto"/>
              <w:rPr>
                <w:sz w:val="24"/>
                <w:szCs w:val="24"/>
              </w:rPr>
            </w:pPr>
            <w:r>
              <w:rPr>
                <w:sz w:val="24"/>
                <w:szCs w:val="24"/>
              </w:rPr>
              <w:lastRenderedPageBreak/>
              <w:t>Begin this day’s lesson by starting a 4-section vocabulary chart, featuring the vocabulary for the parts, functions, and products of a tree, as well as the seasons.</w:t>
            </w:r>
            <w:r w:rsidR="00797627">
              <w:rPr>
                <w:sz w:val="24"/>
                <w:szCs w:val="24"/>
              </w:rPr>
              <w:t xml:space="preserve"> (See example chart in the Vocabulary section below.)</w:t>
            </w:r>
          </w:p>
          <w:p w14:paraId="4A0B0337" w14:textId="77777777" w:rsidR="00481CEF" w:rsidRDefault="00481CEF" w:rsidP="00D53019">
            <w:pPr>
              <w:spacing w:after="0" w:line="240" w:lineRule="auto"/>
              <w:rPr>
                <w:sz w:val="24"/>
                <w:szCs w:val="24"/>
              </w:rPr>
            </w:pPr>
          </w:p>
          <w:p w14:paraId="2387332B" w14:textId="77777777" w:rsidR="00481CEF" w:rsidRDefault="00481CEF" w:rsidP="00D53019">
            <w:pPr>
              <w:spacing w:after="0" w:line="240" w:lineRule="auto"/>
              <w:rPr>
                <w:sz w:val="24"/>
                <w:szCs w:val="24"/>
              </w:rPr>
            </w:pPr>
          </w:p>
          <w:p w14:paraId="14C2B877" w14:textId="77777777" w:rsidR="00C57CC9" w:rsidRPr="00A313A4" w:rsidRDefault="00C57CC9" w:rsidP="00D53019">
            <w:pPr>
              <w:spacing w:after="0" w:line="240" w:lineRule="auto"/>
              <w:rPr>
                <w:b/>
                <w:sz w:val="24"/>
                <w:szCs w:val="24"/>
              </w:rPr>
            </w:pPr>
            <w:r w:rsidRPr="00A313A4">
              <w:rPr>
                <w:b/>
                <w:sz w:val="24"/>
                <w:szCs w:val="24"/>
              </w:rPr>
              <w:t>Questions</w:t>
            </w:r>
            <w:r w:rsidR="00A313A4" w:rsidRPr="00A313A4">
              <w:rPr>
                <w:b/>
                <w:sz w:val="24"/>
                <w:szCs w:val="24"/>
              </w:rPr>
              <w:t xml:space="preserve"> – pages 1 and 2</w:t>
            </w:r>
            <w:r w:rsidRPr="00A313A4">
              <w:rPr>
                <w:b/>
                <w:sz w:val="24"/>
                <w:szCs w:val="24"/>
              </w:rPr>
              <w:t xml:space="preserve"> :</w:t>
            </w:r>
          </w:p>
          <w:p w14:paraId="0D2B576B" w14:textId="77777777" w:rsidR="007C6F56" w:rsidRDefault="00C57CC9" w:rsidP="00D53019">
            <w:pPr>
              <w:spacing w:after="0" w:line="240" w:lineRule="auto"/>
              <w:rPr>
                <w:sz w:val="24"/>
                <w:szCs w:val="24"/>
              </w:rPr>
            </w:pPr>
            <w:r w:rsidRPr="00A313A4">
              <w:rPr>
                <w:sz w:val="24"/>
                <w:szCs w:val="24"/>
              </w:rPr>
              <w:t>Define</w:t>
            </w:r>
            <w:r>
              <w:rPr>
                <w:b/>
                <w:sz w:val="24"/>
                <w:szCs w:val="24"/>
              </w:rPr>
              <w:t xml:space="preserve">: </w:t>
            </w:r>
            <w:r>
              <w:rPr>
                <w:sz w:val="24"/>
                <w:szCs w:val="24"/>
                <w:u w:val="single"/>
              </w:rPr>
              <w:t>Minerals</w:t>
            </w:r>
            <w:r>
              <w:rPr>
                <w:sz w:val="24"/>
                <w:szCs w:val="24"/>
              </w:rPr>
              <w:t xml:space="preserve"> are </w:t>
            </w:r>
            <w:r w:rsidR="007C6F56">
              <w:rPr>
                <w:sz w:val="24"/>
                <w:szCs w:val="24"/>
              </w:rPr>
              <w:t>nutrients found in the soil that keep plants</w:t>
            </w:r>
          </w:p>
          <w:p w14:paraId="52C56176" w14:textId="77777777" w:rsidR="00C57CC9" w:rsidRDefault="007C6F56" w:rsidP="00D53019">
            <w:pPr>
              <w:spacing w:after="0" w:line="240" w:lineRule="auto"/>
              <w:rPr>
                <w:sz w:val="24"/>
                <w:szCs w:val="24"/>
              </w:rPr>
            </w:pPr>
            <w:r>
              <w:rPr>
                <w:sz w:val="24"/>
                <w:szCs w:val="24"/>
              </w:rPr>
              <w:t xml:space="preserve">                  </w:t>
            </w:r>
            <w:r w:rsidR="003C41F2">
              <w:rPr>
                <w:sz w:val="24"/>
                <w:szCs w:val="24"/>
              </w:rPr>
              <w:t>h</w:t>
            </w:r>
            <w:r>
              <w:rPr>
                <w:sz w:val="24"/>
                <w:szCs w:val="24"/>
              </w:rPr>
              <w:t>ealthy.</w:t>
            </w:r>
          </w:p>
          <w:p w14:paraId="7938D18B" w14:textId="77777777" w:rsidR="00D968C5" w:rsidRPr="0095394C" w:rsidRDefault="00C57CC9" w:rsidP="00D53019">
            <w:pPr>
              <w:spacing w:after="0" w:line="240" w:lineRule="auto"/>
              <w:rPr>
                <w:sz w:val="24"/>
                <w:szCs w:val="24"/>
              </w:rPr>
            </w:pPr>
            <w:r w:rsidRPr="00A313A4">
              <w:rPr>
                <w:sz w:val="24"/>
                <w:szCs w:val="24"/>
              </w:rPr>
              <w:t>Example</w:t>
            </w:r>
            <w:r>
              <w:rPr>
                <w:b/>
                <w:sz w:val="24"/>
                <w:szCs w:val="24"/>
              </w:rPr>
              <w:t xml:space="preserve">: </w:t>
            </w:r>
            <w:r w:rsidR="00D968C5" w:rsidRPr="0095394C">
              <w:rPr>
                <w:sz w:val="24"/>
                <w:szCs w:val="24"/>
              </w:rPr>
              <w:t xml:space="preserve">When we eat healthy foods, like fruits and </w:t>
            </w:r>
          </w:p>
          <w:p w14:paraId="13CBADFF" w14:textId="77777777" w:rsidR="00D968C5" w:rsidRPr="0095394C" w:rsidRDefault="00D968C5" w:rsidP="00D53019">
            <w:pPr>
              <w:spacing w:after="0" w:line="240" w:lineRule="auto"/>
              <w:rPr>
                <w:sz w:val="24"/>
                <w:szCs w:val="24"/>
              </w:rPr>
            </w:pPr>
            <w:r w:rsidRPr="0095394C">
              <w:rPr>
                <w:sz w:val="24"/>
                <w:szCs w:val="24"/>
              </w:rPr>
              <w:t xml:space="preserve">                  vegetables, we take in </w:t>
            </w:r>
            <w:r w:rsidRPr="0095394C">
              <w:rPr>
                <w:sz w:val="24"/>
                <w:szCs w:val="24"/>
                <w:u w:val="single"/>
              </w:rPr>
              <w:t>minerals</w:t>
            </w:r>
            <w:r w:rsidRPr="000B784F">
              <w:rPr>
                <w:sz w:val="24"/>
                <w:szCs w:val="24"/>
                <w:u w:val="single"/>
              </w:rPr>
              <w:t xml:space="preserve">. </w:t>
            </w:r>
            <w:r w:rsidRPr="00D968C5">
              <w:rPr>
                <w:sz w:val="24"/>
                <w:szCs w:val="24"/>
              </w:rPr>
              <w:t>Minerals</w:t>
            </w:r>
            <w:r>
              <w:rPr>
                <w:sz w:val="24"/>
                <w:szCs w:val="24"/>
                <w:u w:val="single"/>
              </w:rPr>
              <w:t xml:space="preserve"> </w:t>
            </w:r>
            <w:r w:rsidRPr="0095394C">
              <w:rPr>
                <w:sz w:val="24"/>
                <w:szCs w:val="24"/>
              </w:rPr>
              <w:t>make our</w:t>
            </w:r>
          </w:p>
          <w:p w14:paraId="07DEC3B7" w14:textId="77777777" w:rsidR="00D968C5" w:rsidRPr="0095394C" w:rsidRDefault="00D968C5" w:rsidP="00D53019">
            <w:pPr>
              <w:spacing w:after="0" w:line="240" w:lineRule="auto"/>
              <w:rPr>
                <w:sz w:val="24"/>
                <w:szCs w:val="24"/>
              </w:rPr>
            </w:pPr>
            <w:r w:rsidRPr="0095394C">
              <w:rPr>
                <w:sz w:val="24"/>
                <w:szCs w:val="24"/>
              </w:rPr>
              <w:t xml:space="preserve">                  bodies strong and healthy.</w:t>
            </w:r>
          </w:p>
          <w:p w14:paraId="0807002D" w14:textId="77777777" w:rsidR="00A5757E" w:rsidRDefault="007C6F56" w:rsidP="00D53019">
            <w:pPr>
              <w:spacing w:after="0" w:line="240" w:lineRule="auto"/>
              <w:rPr>
                <w:sz w:val="24"/>
                <w:szCs w:val="24"/>
              </w:rPr>
            </w:pPr>
            <w:r w:rsidRPr="00A313A4">
              <w:rPr>
                <w:sz w:val="24"/>
                <w:szCs w:val="24"/>
              </w:rPr>
              <w:t>Ask</w:t>
            </w:r>
            <w:r>
              <w:rPr>
                <w:b/>
                <w:sz w:val="24"/>
                <w:szCs w:val="24"/>
              </w:rPr>
              <w:t xml:space="preserve">: </w:t>
            </w:r>
            <w:r w:rsidR="006560D7">
              <w:rPr>
                <w:sz w:val="24"/>
                <w:szCs w:val="24"/>
              </w:rPr>
              <w:t xml:space="preserve">Why do trees need minerals? </w:t>
            </w:r>
            <w:r>
              <w:rPr>
                <w:sz w:val="24"/>
                <w:szCs w:val="24"/>
              </w:rPr>
              <w:t>What part of the tree sucks</w:t>
            </w:r>
          </w:p>
          <w:p w14:paraId="0F9E76C6" w14:textId="77777777" w:rsidR="003C41F2" w:rsidRDefault="00A5757E" w:rsidP="00D53019">
            <w:pPr>
              <w:spacing w:after="0" w:line="240" w:lineRule="auto"/>
              <w:rPr>
                <w:sz w:val="24"/>
                <w:szCs w:val="24"/>
              </w:rPr>
            </w:pPr>
            <w:r>
              <w:rPr>
                <w:sz w:val="24"/>
                <w:szCs w:val="24"/>
              </w:rPr>
              <w:t xml:space="preserve">                 </w:t>
            </w:r>
            <w:r w:rsidR="007C6F56">
              <w:rPr>
                <w:sz w:val="24"/>
                <w:szCs w:val="24"/>
              </w:rPr>
              <w:t xml:space="preserve"> the </w:t>
            </w:r>
            <w:r w:rsidR="007C6F56" w:rsidRPr="003C41F2">
              <w:rPr>
                <w:sz w:val="24"/>
                <w:szCs w:val="24"/>
                <w:u w:val="single"/>
              </w:rPr>
              <w:t>minerals</w:t>
            </w:r>
            <w:r w:rsidR="007C6F56">
              <w:rPr>
                <w:sz w:val="24"/>
                <w:szCs w:val="24"/>
              </w:rPr>
              <w:t xml:space="preserve"> from the soil?</w:t>
            </w:r>
          </w:p>
          <w:p w14:paraId="4D3F34CA" w14:textId="77777777" w:rsidR="003C41F2" w:rsidRDefault="003C41F2" w:rsidP="00D53019">
            <w:pPr>
              <w:spacing w:after="0" w:line="240" w:lineRule="auto"/>
              <w:rPr>
                <w:sz w:val="24"/>
                <w:szCs w:val="24"/>
              </w:rPr>
            </w:pPr>
          </w:p>
          <w:p w14:paraId="0CD8FF54" w14:textId="77777777" w:rsidR="008901D6" w:rsidRDefault="003C41F2" w:rsidP="00D53019">
            <w:pPr>
              <w:spacing w:after="0" w:line="240" w:lineRule="auto"/>
              <w:rPr>
                <w:sz w:val="24"/>
                <w:szCs w:val="24"/>
              </w:rPr>
            </w:pPr>
            <w:r>
              <w:rPr>
                <w:sz w:val="24"/>
                <w:szCs w:val="24"/>
              </w:rPr>
              <w:t xml:space="preserve">“Roots </w:t>
            </w:r>
            <w:r w:rsidRPr="003C41F2">
              <w:rPr>
                <w:sz w:val="24"/>
                <w:szCs w:val="24"/>
                <w:u w:val="single"/>
              </w:rPr>
              <w:t>anchor</w:t>
            </w:r>
            <w:r>
              <w:rPr>
                <w:sz w:val="24"/>
                <w:szCs w:val="24"/>
              </w:rPr>
              <w:t xml:space="preserve"> a tree”: If you are standing, </w:t>
            </w:r>
            <w:r w:rsidR="00A5757E">
              <w:rPr>
                <w:sz w:val="24"/>
                <w:szCs w:val="24"/>
              </w:rPr>
              <w:t>how do your feet “</w:t>
            </w:r>
            <w:r w:rsidR="00A5757E" w:rsidRPr="00A5757E">
              <w:rPr>
                <w:sz w:val="24"/>
                <w:szCs w:val="24"/>
                <w:u w:val="single"/>
              </w:rPr>
              <w:t>anchor</w:t>
            </w:r>
            <w:r w:rsidR="00A5757E">
              <w:rPr>
                <w:sz w:val="24"/>
                <w:szCs w:val="24"/>
              </w:rPr>
              <w:t xml:space="preserve">” </w:t>
            </w:r>
            <w:r>
              <w:rPr>
                <w:sz w:val="24"/>
                <w:szCs w:val="24"/>
              </w:rPr>
              <w:t>you</w:t>
            </w:r>
            <w:r w:rsidR="00A5757E">
              <w:rPr>
                <w:sz w:val="24"/>
                <w:szCs w:val="24"/>
              </w:rPr>
              <w:t xml:space="preserve"> when you are pushed</w:t>
            </w:r>
            <w:r>
              <w:rPr>
                <w:sz w:val="24"/>
                <w:szCs w:val="24"/>
              </w:rPr>
              <w:t xml:space="preserve">? </w:t>
            </w:r>
            <w:r w:rsidR="00A5757E">
              <w:rPr>
                <w:sz w:val="24"/>
                <w:szCs w:val="24"/>
              </w:rPr>
              <w:t xml:space="preserve"> Why, then, would it be important for roots to </w:t>
            </w:r>
            <w:r w:rsidR="00A5757E" w:rsidRPr="00A5757E">
              <w:rPr>
                <w:sz w:val="24"/>
                <w:szCs w:val="24"/>
                <w:u w:val="single"/>
              </w:rPr>
              <w:t>anchor</w:t>
            </w:r>
            <w:r w:rsidR="00A5757E">
              <w:rPr>
                <w:sz w:val="24"/>
                <w:szCs w:val="24"/>
              </w:rPr>
              <w:t xml:space="preserve"> a tree?</w:t>
            </w:r>
          </w:p>
          <w:p w14:paraId="7BC7FA1A" w14:textId="77777777" w:rsidR="008901D6" w:rsidRDefault="008901D6" w:rsidP="00D53019">
            <w:pPr>
              <w:spacing w:after="0" w:line="240" w:lineRule="auto"/>
              <w:rPr>
                <w:sz w:val="24"/>
                <w:szCs w:val="24"/>
              </w:rPr>
            </w:pPr>
          </w:p>
          <w:p w14:paraId="41D2A750" w14:textId="77777777" w:rsidR="00A5757E" w:rsidRDefault="00F560DC" w:rsidP="00D53019">
            <w:pPr>
              <w:spacing w:after="0" w:line="240" w:lineRule="auto"/>
              <w:rPr>
                <w:sz w:val="24"/>
                <w:szCs w:val="24"/>
              </w:rPr>
            </w:pPr>
            <w:r>
              <w:rPr>
                <w:sz w:val="24"/>
                <w:szCs w:val="24"/>
              </w:rPr>
              <w:t>Repeating question: How are trees and people the same?</w:t>
            </w:r>
            <w:r w:rsidR="008901D6">
              <w:rPr>
                <w:sz w:val="24"/>
                <w:szCs w:val="24"/>
              </w:rPr>
              <w:t xml:space="preserve"> </w:t>
            </w:r>
          </w:p>
          <w:p w14:paraId="4969893F" w14:textId="77777777" w:rsidR="00A5757E" w:rsidRDefault="00A5757E" w:rsidP="00D53019">
            <w:pPr>
              <w:spacing w:after="0" w:line="240" w:lineRule="auto"/>
              <w:rPr>
                <w:sz w:val="24"/>
                <w:szCs w:val="24"/>
              </w:rPr>
            </w:pPr>
          </w:p>
          <w:p w14:paraId="70C2FFEA" w14:textId="77777777" w:rsidR="00677C46" w:rsidRDefault="00677C46" w:rsidP="00D53019">
            <w:pPr>
              <w:spacing w:after="0" w:line="240" w:lineRule="auto"/>
              <w:rPr>
                <w:b/>
                <w:sz w:val="24"/>
                <w:szCs w:val="24"/>
              </w:rPr>
            </w:pPr>
          </w:p>
          <w:p w14:paraId="03E09F89" w14:textId="77777777" w:rsidR="00677C46" w:rsidRDefault="00677C46" w:rsidP="00D53019">
            <w:pPr>
              <w:spacing w:after="0" w:line="240" w:lineRule="auto"/>
              <w:rPr>
                <w:b/>
                <w:sz w:val="24"/>
                <w:szCs w:val="24"/>
              </w:rPr>
            </w:pPr>
          </w:p>
          <w:p w14:paraId="5B54F10E" w14:textId="77777777" w:rsidR="00EA4A18" w:rsidRDefault="00EA4A18" w:rsidP="00D53019">
            <w:pPr>
              <w:spacing w:after="0" w:line="240" w:lineRule="auto"/>
              <w:rPr>
                <w:b/>
                <w:sz w:val="24"/>
                <w:szCs w:val="24"/>
              </w:rPr>
            </w:pPr>
          </w:p>
          <w:p w14:paraId="64B09F51" w14:textId="77777777" w:rsidR="00EA4A18" w:rsidRDefault="00EA4A18" w:rsidP="00D53019">
            <w:pPr>
              <w:spacing w:after="0" w:line="240" w:lineRule="auto"/>
              <w:rPr>
                <w:b/>
                <w:sz w:val="24"/>
                <w:szCs w:val="24"/>
              </w:rPr>
            </w:pPr>
          </w:p>
          <w:p w14:paraId="66DCE294" w14:textId="77777777" w:rsidR="00EA4A18" w:rsidRDefault="00EA4A18" w:rsidP="00D53019">
            <w:pPr>
              <w:spacing w:after="0" w:line="240" w:lineRule="auto"/>
              <w:rPr>
                <w:b/>
                <w:sz w:val="24"/>
                <w:szCs w:val="24"/>
              </w:rPr>
            </w:pPr>
          </w:p>
          <w:p w14:paraId="42ED4725" w14:textId="77777777" w:rsidR="00A5757E" w:rsidRDefault="00A313A4" w:rsidP="00D53019">
            <w:pPr>
              <w:spacing w:after="0" w:line="240" w:lineRule="auto"/>
              <w:rPr>
                <w:b/>
                <w:sz w:val="24"/>
                <w:szCs w:val="24"/>
              </w:rPr>
            </w:pPr>
            <w:r>
              <w:rPr>
                <w:b/>
                <w:sz w:val="24"/>
                <w:szCs w:val="24"/>
              </w:rPr>
              <w:t>Questions -</w:t>
            </w:r>
            <w:r w:rsidR="00A5757E">
              <w:rPr>
                <w:b/>
                <w:sz w:val="24"/>
                <w:szCs w:val="24"/>
              </w:rPr>
              <w:t xml:space="preserve"> pages 3 and 4</w:t>
            </w:r>
          </w:p>
          <w:p w14:paraId="23CF2831" w14:textId="77777777" w:rsidR="00F560DC" w:rsidRDefault="00A5757E" w:rsidP="00D53019">
            <w:pPr>
              <w:spacing w:after="0" w:line="240" w:lineRule="auto"/>
              <w:rPr>
                <w:sz w:val="24"/>
                <w:szCs w:val="24"/>
              </w:rPr>
            </w:pPr>
            <w:r>
              <w:rPr>
                <w:sz w:val="24"/>
                <w:szCs w:val="24"/>
              </w:rPr>
              <w:t xml:space="preserve">Repeat the word </w:t>
            </w:r>
            <w:r w:rsidRPr="00A5757E">
              <w:rPr>
                <w:sz w:val="24"/>
                <w:szCs w:val="24"/>
                <w:u w:val="single"/>
              </w:rPr>
              <w:t>sturdy</w:t>
            </w:r>
            <w:r>
              <w:rPr>
                <w:sz w:val="24"/>
                <w:szCs w:val="24"/>
                <w:u w:val="single"/>
              </w:rPr>
              <w:t xml:space="preserve">, </w:t>
            </w:r>
            <w:r>
              <w:rPr>
                <w:sz w:val="24"/>
                <w:szCs w:val="24"/>
              </w:rPr>
              <w:t>and make a gesture of flexing biceps. Ask students what they think</w:t>
            </w:r>
            <w:r w:rsidR="00A313A4">
              <w:rPr>
                <w:sz w:val="24"/>
                <w:szCs w:val="24"/>
              </w:rPr>
              <w:t xml:space="preserve"> </w:t>
            </w:r>
            <w:r w:rsidR="00A313A4" w:rsidRPr="00A313A4">
              <w:rPr>
                <w:sz w:val="24"/>
                <w:szCs w:val="24"/>
                <w:u w:val="single"/>
              </w:rPr>
              <w:t>sturdy</w:t>
            </w:r>
            <w:r w:rsidR="00A313A4">
              <w:rPr>
                <w:sz w:val="24"/>
                <w:szCs w:val="24"/>
              </w:rPr>
              <w:t xml:space="preserve"> means.</w:t>
            </w:r>
          </w:p>
          <w:p w14:paraId="5D4599CB" w14:textId="77777777" w:rsidR="00F560DC" w:rsidRDefault="00F560DC" w:rsidP="00D53019">
            <w:pPr>
              <w:spacing w:after="0" w:line="240" w:lineRule="auto"/>
              <w:rPr>
                <w:sz w:val="24"/>
                <w:szCs w:val="24"/>
              </w:rPr>
            </w:pPr>
          </w:p>
          <w:p w14:paraId="5229F136" w14:textId="77777777" w:rsidR="00F560DC" w:rsidRDefault="00F560DC" w:rsidP="00D53019">
            <w:pPr>
              <w:spacing w:after="0" w:line="240" w:lineRule="auto"/>
              <w:rPr>
                <w:sz w:val="24"/>
                <w:szCs w:val="24"/>
              </w:rPr>
            </w:pPr>
            <w:r>
              <w:rPr>
                <w:sz w:val="24"/>
                <w:szCs w:val="24"/>
              </w:rPr>
              <w:t xml:space="preserve">Repeating question: How are trees and people the same? </w:t>
            </w:r>
          </w:p>
          <w:p w14:paraId="2E17971C" w14:textId="77777777" w:rsidR="00F560DC" w:rsidRDefault="00F560DC" w:rsidP="00D53019">
            <w:pPr>
              <w:spacing w:after="0" w:line="240" w:lineRule="auto"/>
              <w:rPr>
                <w:sz w:val="24"/>
                <w:szCs w:val="24"/>
              </w:rPr>
            </w:pPr>
          </w:p>
          <w:p w14:paraId="5A0CD5A0" w14:textId="77777777" w:rsidR="00F560DC" w:rsidRDefault="00F560DC" w:rsidP="00D53019">
            <w:pPr>
              <w:spacing w:after="0" w:line="240" w:lineRule="auto"/>
              <w:rPr>
                <w:sz w:val="24"/>
                <w:szCs w:val="24"/>
              </w:rPr>
            </w:pPr>
          </w:p>
          <w:p w14:paraId="396C4DC4" w14:textId="77777777" w:rsidR="00A313A4" w:rsidRDefault="00A313A4" w:rsidP="00D53019">
            <w:pPr>
              <w:spacing w:after="0" w:line="240" w:lineRule="auto"/>
              <w:rPr>
                <w:sz w:val="24"/>
                <w:szCs w:val="24"/>
              </w:rPr>
            </w:pPr>
          </w:p>
          <w:p w14:paraId="0AF02E99" w14:textId="77777777" w:rsidR="000056B9" w:rsidRDefault="000056B9" w:rsidP="00D53019">
            <w:pPr>
              <w:spacing w:after="0" w:line="240" w:lineRule="auto"/>
              <w:rPr>
                <w:sz w:val="24"/>
                <w:szCs w:val="24"/>
              </w:rPr>
            </w:pPr>
          </w:p>
          <w:p w14:paraId="3B38679E" w14:textId="77777777" w:rsidR="00EA4A18" w:rsidRDefault="00EA4A18" w:rsidP="00D53019">
            <w:pPr>
              <w:spacing w:after="0" w:line="240" w:lineRule="auto"/>
              <w:rPr>
                <w:b/>
                <w:sz w:val="24"/>
                <w:szCs w:val="24"/>
              </w:rPr>
            </w:pPr>
            <w:r>
              <w:rPr>
                <w:b/>
                <w:sz w:val="24"/>
                <w:szCs w:val="24"/>
              </w:rPr>
              <w:t>Questions – pages 5 and 6</w:t>
            </w:r>
          </w:p>
          <w:p w14:paraId="7DEBEF89" w14:textId="77777777" w:rsidR="00EA4A18" w:rsidRPr="0095394C" w:rsidRDefault="00EA4A18" w:rsidP="00D53019">
            <w:pPr>
              <w:spacing w:after="0" w:line="240" w:lineRule="auto"/>
              <w:rPr>
                <w:sz w:val="24"/>
                <w:szCs w:val="24"/>
              </w:rPr>
            </w:pPr>
            <w:r w:rsidRPr="0095394C">
              <w:rPr>
                <w:sz w:val="24"/>
                <w:szCs w:val="24"/>
              </w:rPr>
              <w:t>What do branches hold? What do people use to hold things?</w:t>
            </w:r>
          </w:p>
          <w:p w14:paraId="5F51647C" w14:textId="77777777" w:rsidR="00EA4A18" w:rsidRPr="0095394C" w:rsidRDefault="00EA4A18" w:rsidP="00D53019">
            <w:pPr>
              <w:spacing w:after="0" w:line="240" w:lineRule="auto"/>
              <w:rPr>
                <w:sz w:val="24"/>
                <w:szCs w:val="24"/>
              </w:rPr>
            </w:pPr>
          </w:p>
          <w:p w14:paraId="5088E3DB" w14:textId="77777777" w:rsidR="00EA4A18" w:rsidRPr="0095394C" w:rsidRDefault="00EA4A18" w:rsidP="00D53019">
            <w:pPr>
              <w:spacing w:after="0" w:line="240" w:lineRule="auto"/>
              <w:rPr>
                <w:sz w:val="24"/>
                <w:szCs w:val="24"/>
              </w:rPr>
            </w:pPr>
            <w:r w:rsidRPr="0095394C">
              <w:rPr>
                <w:sz w:val="24"/>
                <w:szCs w:val="24"/>
              </w:rPr>
              <w:t>Repeating question: How are trees and people the same?</w:t>
            </w:r>
          </w:p>
          <w:p w14:paraId="2E9A173C" w14:textId="77777777" w:rsidR="00EA4A18" w:rsidRDefault="00EA4A18" w:rsidP="00D53019">
            <w:pPr>
              <w:spacing w:after="0" w:line="240" w:lineRule="auto"/>
              <w:rPr>
                <w:b/>
                <w:sz w:val="24"/>
                <w:szCs w:val="24"/>
              </w:rPr>
            </w:pPr>
          </w:p>
          <w:p w14:paraId="687A27FE" w14:textId="77777777" w:rsidR="00A313A4" w:rsidRDefault="00A313A4" w:rsidP="00D53019">
            <w:pPr>
              <w:spacing w:after="0" w:line="240" w:lineRule="auto"/>
              <w:rPr>
                <w:b/>
                <w:sz w:val="24"/>
                <w:szCs w:val="24"/>
              </w:rPr>
            </w:pPr>
            <w:r>
              <w:rPr>
                <w:b/>
                <w:sz w:val="24"/>
                <w:szCs w:val="24"/>
              </w:rPr>
              <w:t>Questions -  pages 7 and 8</w:t>
            </w:r>
          </w:p>
          <w:p w14:paraId="315D3B41" w14:textId="77777777" w:rsidR="000B784F" w:rsidRDefault="000B784F" w:rsidP="000B784F">
            <w:pPr>
              <w:spacing w:after="0" w:line="240" w:lineRule="auto"/>
              <w:rPr>
                <w:sz w:val="24"/>
                <w:szCs w:val="24"/>
              </w:rPr>
            </w:pPr>
            <w:r>
              <w:rPr>
                <w:sz w:val="24"/>
                <w:szCs w:val="24"/>
              </w:rPr>
              <w:t xml:space="preserve">What is the meaning of </w:t>
            </w:r>
            <w:r w:rsidRPr="008347EC">
              <w:rPr>
                <w:sz w:val="24"/>
                <w:szCs w:val="24"/>
                <w:u w:val="single"/>
              </w:rPr>
              <w:t>bark</w:t>
            </w:r>
            <w:r>
              <w:rPr>
                <w:sz w:val="24"/>
                <w:szCs w:val="24"/>
              </w:rPr>
              <w:t xml:space="preserve"> in the book?</w:t>
            </w:r>
          </w:p>
          <w:p w14:paraId="60B6E961" w14:textId="77777777" w:rsidR="000B784F" w:rsidRDefault="000B784F" w:rsidP="00D53019">
            <w:pPr>
              <w:spacing w:after="0" w:line="240" w:lineRule="auto"/>
              <w:rPr>
                <w:sz w:val="24"/>
                <w:szCs w:val="24"/>
              </w:rPr>
            </w:pPr>
          </w:p>
          <w:p w14:paraId="642413FD" w14:textId="77777777" w:rsidR="00A313A4" w:rsidRPr="00A313A4" w:rsidRDefault="00A313A4" w:rsidP="00D53019">
            <w:pPr>
              <w:spacing w:after="0" w:line="240" w:lineRule="auto"/>
              <w:rPr>
                <w:sz w:val="24"/>
                <w:szCs w:val="24"/>
              </w:rPr>
            </w:pPr>
            <w:r>
              <w:rPr>
                <w:sz w:val="24"/>
                <w:szCs w:val="24"/>
              </w:rPr>
              <w:t xml:space="preserve">What is another meaning for </w:t>
            </w:r>
            <w:r w:rsidRPr="00A313A4">
              <w:rPr>
                <w:sz w:val="24"/>
                <w:szCs w:val="24"/>
                <w:u w:val="single"/>
              </w:rPr>
              <w:t>bark</w:t>
            </w:r>
            <w:r>
              <w:rPr>
                <w:sz w:val="24"/>
                <w:szCs w:val="24"/>
              </w:rPr>
              <w:t xml:space="preserve">? </w:t>
            </w:r>
          </w:p>
          <w:p w14:paraId="571FC460" w14:textId="77777777" w:rsidR="00F560DC" w:rsidRDefault="00F560DC" w:rsidP="00D53019">
            <w:pPr>
              <w:spacing w:after="0" w:line="240" w:lineRule="auto"/>
              <w:rPr>
                <w:sz w:val="24"/>
                <w:szCs w:val="24"/>
              </w:rPr>
            </w:pPr>
          </w:p>
          <w:p w14:paraId="78BD6D30" w14:textId="77777777" w:rsidR="00FF2DC0" w:rsidRDefault="00FF2DC0" w:rsidP="00D53019">
            <w:pPr>
              <w:spacing w:after="0" w:line="240" w:lineRule="auto"/>
              <w:rPr>
                <w:sz w:val="24"/>
                <w:szCs w:val="24"/>
              </w:rPr>
            </w:pPr>
          </w:p>
          <w:p w14:paraId="1612D43C" w14:textId="77777777" w:rsidR="00F560DC" w:rsidRDefault="00F560DC" w:rsidP="00D53019">
            <w:pPr>
              <w:spacing w:after="0" w:line="240" w:lineRule="auto"/>
              <w:rPr>
                <w:sz w:val="24"/>
                <w:szCs w:val="24"/>
              </w:rPr>
            </w:pPr>
            <w:r>
              <w:rPr>
                <w:sz w:val="24"/>
                <w:szCs w:val="24"/>
              </w:rPr>
              <w:t xml:space="preserve">Repeating question: How are trees and people the same? </w:t>
            </w:r>
          </w:p>
          <w:p w14:paraId="6B64B6C5" w14:textId="77777777" w:rsidR="00F560DC" w:rsidRDefault="00F560DC" w:rsidP="00D53019">
            <w:pPr>
              <w:spacing w:after="0" w:line="240" w:lineRule="auto"/>
              <w:rPr>
                <w:sz w:val="24"/>
                <w:szCs w:val="24"/>
              </w:rPr>
            </w:pPr>
          </w:p>
          <w:p w14:paraId="11C48D85" w14:textId="77777777" w:rsidR="002D1603" w:rsidRDefault="002D1603" w:rsidP="00D53019">
            <w:pPr>
              <w:spacing w:after="0" w:line="240" w:lineRule="auto"/>
              <w:rPr>
                <w:sz w:val="24"/>
                <w:szCs w:val="24"/>
              </w:rPr>
            </w:pPr>
          </w:p>
          <w:p w14:paraId="3C75D4CC" w14:textId="77777777" w:rsidR="00F560DC" w:rsidRDefault="00F560DC" w:rsidP="00D53019">
            <w:pPr>
              <w:spacing w:after="0" w:line="240" w:lineRule="auto"/>
              <w:rPr>
                <w:sz w:val="24"/>
                <w:szCs w:val="24"/>
              </w:rPr>
            </w:pPr>
          </w:p>
          <w:p w14:paraId="0F7179C4" w14:textId="77777777" w:rsidR="008901D6" w:rsidRDefault="00A313A4" w:rsidP="00D53019">
            <w:pPr>
              <w:spacing w:after="0" w:line="240" w:lineRule="auto"/>
              <w:rPr>
                <w:b/>
                <w:sz w:val="24"/>
                <w:szCs w:val="24"/>
              </w:rPr>
            </w:pPr>
            <w:r>
              <w:rPr>
                <w:b/>
                <w:sz w:val="24"/>
                <w:szCs w:val="24"/>
              </w:rPr>
              <w:t>Questions – pages 9 and 10</w:t>
            </w:r>
          </w:p>
          <w:p w14:paraId="0F591E03" w14:textId="77777777" w:rsidR="00F560DC" w:rsidRDefault="008901D6" w:rsidP="00D53019">
            <w:pPr>
              <w:spacing w:after="0" w:line="240" w:lineRule="auto"/>
              <w:rPr>
                <w:sz w:val="24"/>
                <w:szCs w:val="24"/>
              </w:rPr>
            </w:pPr>
            <w:r>
              <w:rPr>
                <w:sz w:val="24"/>
                <w:szCs w:val="24"/>
              </w:rPr>
              <w:t xml:space="preserve">What makes up the </w:t>
            </w:r>
            <w:r w:rsidRPr="00AD429B">
              <w:rPr>
                <w:sz w:val="24"/>
                <w:szCs w:val="24"/>
                <w:u w:val="single"/>
              </w:rPr>
              <w:t>crown</w:t>
            </w:r>
            <w:r>
              <w:rPr>
                <w:sz w:val="24"/>
                <w:szCs w:val="24"/>
              </w:rPr>
              <w:t xml:space="preserve"> of a tree? Why do you think the leaves are called a </w:t>
            </w:r>
            <w:r w:rsidRPr="00AD429B">
              <w:rPr>
                <w:sz w:val="24"/>
                <w:szCs w:val="24"/>
                <w:u w:val="single"/>
              </w:rPr>
              <w:t>crown</w:t>
            </w:r>
            <w:r>
              <w:rPr>
                <w:sz w:val="24"/>
                <w:szCs w:val="24"/>
              </w:rPr>
              <w:t>?</w:t>
            </w:r>
          </w:p>
          <w:p w14:paraId="68E10957" w14:textId="77777777" w:rsidR="002D1603" w:rsidRDefault="002D1603" w:rsidP="00D53019">
            <w:pPr>
              <w:spacing w:after="0" w:line="240" w:lineRule="auto"/>
              <w:rPr>
                <w:sz w:val="24"/>
                <w:szCs w:val="24"/>
              </w:rPr>
            </w:pPr>
          </w:p>
          <w:p w14:paraId="1C304DE9" w14:textId="77777777" w:rsidR="00F560DC" w:rsidRDefault="00F560DC" w:rsidP="00D53019">
            <w:pPr>
              <w:spacing w:after="0" w:line="240" w:lineRule="auto"/>
              <w:rPr>
                <w:sz w:val="24"/>
                <w:szCs w:val="24"/>
              </w:rPr>
            </w:pPr>
          </w:p>
          <w:p w14:paraId="0429AE6D" w14:textId="77777777" w:rsidR="004F1B09" w:rsidRDefault="00F560DC" w:rsidP="00D53019">
            <w:pPr>
              <w:spacing w:after="0" w:line="240" w:lineRule="auto"/>
              <w:rPr>
                <w:sz w:val="24"/>
                <w:szCs w:val="24"/>
              </w:rPr>
            </w:pPr>
            <w:r>
              <w:rPr>
                <w:sz w:val="24"/>
                <w:szCs w:val="24"/>
              </w:rPr>
              <w:t>Repeating question: How are trees and people the same?</w:t>
            </w:r>
          </w:p>
          <w:p w14:paraId="4E1549B6" w14:textId="77777777" w:rsidR="00F560DC" w:rsidRDefault="00F560DC" w:rsidP="00D53019">
            <w:pPr>
              <w:spacing w:after="0" w:line="240" w:lineRule="auto"/>
              <w:rPr>
                <w:sz w:val="24"/>
                <w:szCs w:val="24"/>
              </w:rPr>
            </w:pPr>
            <w:r>
              <w:rPr>
                <w:sz w:val="24"/>
                <w:szCs w:val="24"/>
              </w:rPr>
              <w:t xml:space="preserve"> </w:t>
            </w:r>
          </w:p>
          <w:p w14:paraId="21B9BB36" w14:textId="77777777" w:rsidR="008C2C7C" w:rsidRDefault="008C2C7C" w:rsidP="00D53019">
            <w:pPr>
              <w:spacing w:after="0" w:line="240" w:lineRule="auto"/>
              <w:rPr>
                <w:sz w:val="24"/>
                <w:szCs w:val="24"/>
              </w:rPr>
            </w:pPr>
          </w:p>
          <w:p w14:paraId="6D4FD643" w14:textId="77777777" w:rsidR="004F1B09" w:rsidRDefault="004F1B09" w:rsidP="00D53019">
            <w:pPr>
              <w:spacing w:after="0" w:line="240" w:lineRule="auto"/>
              <w:rPr>
                <w:sz w:val="24"/>
                <w:szCs w:val="24"/>
              </w:rPr>
            </w:pPr>
            <w:r>
              <w:rPr>
                <w:sz w:val="24"/>
                <w:szCs w:val="24"/>
              </w:rPr>
              <w:t>Repeating question, comparing pages 5 – 6 to pages 9 – 10: Looking at the pictures of the people and the tree, how are they the same? How are they different?</w:t>
            </w:r>
          </w:p>
          <w:p w14:paraId="2ADBCBC4" w14:textId="77777777" w:rsidR="004F1B09" w:rsidRDefault="004F1B09" w:rsidP="00D53019">
            <w:pPr>
              <w:spacing w:after="0" w:line="240" w:lineRule="auto"/>
              <w:rPr>
                <w:sz w:val="24"/>
                <w:szCs w:val="24"/>
              </w:rPr>
            </w:pPr>
          </w:p>
          <w:p w14:paraId="4D24E8C2" w14:textId="77777777" w:rsidR="004F1B09" w:rsidRDefault="004F1B09" w:rsidP="00D53019">
            <w:pPr>
              <w:spacing w:after="0" w:line="240" w:lineRule="auto"/>
              <w:rPr>
                <w:sz w:val="24"/>
                <w:szCs w:val="24"/>
              </w:rPr>
            </w:pPr>
          </w:p>
          <w:p w14:paraId="1C022A0E" w14:textId="77777777" w:rsidR="004F1B09" w:rsidRDefault="004F1B09" w:rsidP="00D53019">
            <w:pPr>
              <w:spacing w:after="0" w:line="240" w:lineRule="auto"/>
              <w:rPr>
                <w:sz w:val="24"/>
                <w:szCs w:val="24"/>
              </w:rPr>
            </w:pPr>
          </w:p>
          <w:p w14:paraId="1A140AD1" w14:textId="77777777" w:rsidR="004F1B09" w:rsidRDefault="004F1B09" w:rsidP="00D53019">
            <w:pPr>
              <w:spacing w:after="0" w:line="240" w:lineRule="auto"/>
              <w:rPr>
                <w:sz w:val="24"/>
                <w:szCs w:val="24"/>
              </w:rPr>
            </w:pPr>
          </w:p>
          <w:p w14:paraId="0DEFC274" w14:textId="77777777" w:rsidR="00F560DC" w:rsidRDefault="00F560DC" w:rsidP="00D53019">
            <w:pPr>
              <w:spacing w:after="0" w:line="240" w:lineRule="auto"/>
              <w:rPr>
                <w:sz w:val="24"/>
                <w:szCs w:val="24"/>
              </w:rPr>
            </w:pPr>
          </w:p>
          <w:p w14:paraId="42039D67" w14:textId="77777777" w:rsidR="003A3B1F" w:rsidRDefault="003A3B1F" w:rsidP="00D53019">
            <w:pPr>
              <w:spacing w:after="0" w:line="240" w:lineRule="auto"/>
              <w:rPr>
                <w:sz w:val="24"/>
                <w:szCs w:val="24"/>
              </w:rPr>
            </w:pPr>
          </w:p>
          <w:p w14:paraId="1FBA5A47" w14:textId="77777777" w:rsidR="003A3B1F" w:rsidRDefault="003A3B1F" w:rsidP="00D53019">
            <w:pPr>
              <w:spacing w:after="0" w:line="240" w:lineRule="auto"/>
              <w:rPr>
                <w:sz w:val="24"/>
                <w:szCs w:val="24"/>
              </w:rPr>
            </w:pPr>
          </w:p>
          <w:p w14:paraId="4B2611CF" w14:textId="77777777" w:rsidR="003A3B1F" w:rsidRDefault="003A3B1F" w:rsidP="00D53019">
            <w:pPr>
              <w:spacing w:after="0" w:line="240" w:lineRule="auto"/>
              <w:rPr>
                <w:sz w:val="24"/>
                <w:szCs w:val="24"/>
              </w:rPr>
            </w:pPr>
          </w:p>
          <w:p w14:paraId="0E861F00" w14:textId="77777777" w:rsidR="003A3B1F" w:rsidRDefault="003A3B1F" w:rsidP="00D53019">
            <w:pPr>
              <w:spacing w:after="0" w:line="240" w:lineRule="auto"/>
              <w:rPr>
                <w:sz w:val="24"/>
                <w:szCs w:val="24"/>
              </w:rPr>
            </w:pPr>
          </w:p>
          <w:p w14:paraId="4A5FEC96" w14:textId="77777777" w:rsidR="003A3B1F" w:rsidRDefault="003A3B1F" w:rsidP="00D53019">
            <w:pPr>
              <w:spacing w:after="0" w:line="240" w:lineRule="auto"/>
              <w:rPr>
                <w:sz w:val="24"/>
                <w:szCs w:val="24"/>
              </w:rPr>
            </w:pPr>
          </w:p>
          <w:p w14:paraId="5D040910" w14:textId="77777777" w:rsidR="003A3B1F" w:rsidRDefault="003A3B1F" w:rsidP="00D53019">
            <w:pPr>
              <w:spacing w:after="0" w:line="240" w:lineRule="auto"/>
              <w:rPr>
                <w:sz w:val="24"/>
                <w:szCs w:val="24"/>
              </w:rPr>
            </w:pPr>
          </w:p>
          <w:p w14:paraId="7EDC8B18" w14:textId="77777777" w:rsidR="003A3B1F" w:rsidRDefault="003A3B1F" w:rsidP="00D53019">
            <w:pPr>
              <w:spacing w:after="0" w:line="240" w:lineRule="auto"/>
              <w:rPr>
                <w:sz w:val="24"/>
                <w:szCs w:val="24"/>
              </w:rPr>
            </w:pPr>
          </w:p>
          <w:p w14:paraId="6DD10137" w14:textId="77777777" w:rsidR="003A3B1F" w:rsidRDefault="003A3B1F" w:rsidP="00D53019">
            <w:pPr>
              <w:spacing w:after="0" w:line="240" w:lineRule="auto"/>
              <w:rPr>
                <w:sz w:val="24"/>
                <w:szCs w:val="24"/>
              </w:rPr>
            </w:pPr>
          </w:p>
          <w:p w14:paraId="06289199" w14:textId="77777777" w:rsidR="003A3B1F" w:rsidRDefault="003A3B1F" w:rsidP="00D53019">
            <w:pPr>
              <w:spacing w:after="0" w:line="240" w:lineRule="auto"/>
              <w:rPr>
                <w:sz w:val="24"/>
                <w:szCs w:val="24"/>
              </w:rPr>
            </w:pPr>
          </w:p>
          <w:p w14:paraId="5D663C60" w14:textId="77777777" w:rsidR="003A3B1F" w:rsidRDefault="003A3B1F" w:rsidP="00D53019">
            <w:pPr>
              <w:spacing w:after="0" w:line="240" w:lineRule="auto"/>
              <w:rPr>
                <w:sz w:val="24"/>
                <w:szCs w:val="24"/>
              </w:rPr>
            </w:pPr>
          </w:p>
          <w:p w14:paraId="362705A5" w14:textId="77777777" w:rsidR="003A3B1F" w:rsidRDefault="003A3B1F" w:rsidP="00D53019">
            <w:pPr>
              <w:spacing w:after="0" w:line="240" w:lineRule="auto"/>
              <w:rPr>
                <w:sz w:val="24"/>
                <w:szCs w:val="24"/>
              </w:rPr>
            </w:pPr>
          </w:p>
          <w:p w14:paraId="12104B75" w14:textId="77777777" w:rsidR="00F560DC" w:rsidRDefault="00F560DC" w:rsidP="00D53019">
            <w:pPr>
              <w:spacing w:after="0" w:line="240" w:lineRule="auto"/>
              <w:rPr>
                <w:b/>
                <w:sz w:val="24"/>
                <w:szCs w:val="24"/>
              </w:rPr>
            </w:pPr>
            <w:r w:rsidRPr="00F560DC">
              <w:rPr>
                <w:b/>
                <w:sz w:val="24"/>
                <w:szCs w:val="24"/>
              </w:rPr>
              <w:t>Activity</w:t>
            </w:r>
          </w:p>
          <w:p w14:paraId="162B8A0B" w14:textId="77777777" w:rsidR="00677C46" w:rsidRDefault="00F560DC" w:rsidP="00D53019">
            <w:pPr>
              <w:spacing w:after="0" w:line="240" w:lineRule="auto"/>
              <w:rPr>
                <w:sz w:val="24"/>
                <w:szCs w:val="24"/>
              </w:rPr>
            </w:pPr>
            <w:r>
              <w:rPr>
                <w:sz w:val="24"/>
                <w:szCs w:val="24"/>
              </w:rPr>
              <w:t xml:space="preserve">As students reread </w:t>
            </w:r>
            <w:r>
              <w:rPr>
                <w:i/>
                <w:sz w:val="24"/>
                <w:szCs w:val="24"/>
              </w:rPr>
              <w:t>Are Trees Alive?</w:t>
            </w:r>
            <w:r>
              <w:rPr>
                <w:sz w:val="24"/>
                <w:szCs w:val="24"/>
              </w:rPr>
              <w:t xml:space="preserve"> on Days 2 through 5, they w</w:t>
            </w:r>
            <w:r w:rsidR="00677C46">
              <w:rPr>
                <w:sz w:val="24"/>
                <w:szCs w:val="24"/>
              </w:rPr>
              <w:t>ill add details to their forearm-and-</w:t>
            </w:r>
            <w:r>
              <w:rPr>
                <w:sz w:val="24"/>
                <w:szCs w:val="24"/>
              </w:rPr>
              <w:t>hand</w:t>
            </w:r>
            <w:r w:rsidR="00677C46">
              <w:rPr>
                <w:sz w:val="24"/>
                <w:szCs w:val="24"/>
              </w:rPr>
              <w:t xml:space="preserve"> tree to </w:t>
            </w:r>
            <w:r>
              <w:rPr>
                <w:sz w:val="24"/>
                <w:szCs w:val="24"/>
              </w:rPr>
              <w:t>represent</w:t>
            </w:r>
            <w:r w:rsidR="00677C46">
              <w:rPr>
                <w:sz w:val="24"/>
                <w:szCs w:val="24"/>
              </w:rPr>
              <w:t xml:space="preserve"> </w:t>
            </w:r>
            <w:r w:rsidR="00662D31">
              <w:rPr>
                <w:sz w:val="24"/>
                <w:szCs w:val="24"/>
              </w:rPr>
              <w:t>the information</w:t>
            </w:r>
            <w:r w:rsidR="00677C46">
              <w:rPr>
                <w:sz w:val="24"/>
                <w:szCs w:val="24"/>
              </w:rPr>
              <w:t xml:space="preserve"> learned that day about trees.</w:t>
            </w:r>
          </w:p>
          <w:p w14:paraId="1F5B86DD" w14:textId="77777777" w:rsidR="00677C46" w:rsidRDefault="00677C46" w:rsidP="00D53019">
            <w:pPr>
              <w:spacing w:after="0" w:line="240" w:lineRule="auto"/>
              <w:rPr>
                <w:sz w:val="24"/>
                <w:szCs w:val="24"/>
              </w:rPr>
            </w:pPr>
          </w:p>
          <w:p w14:paraId="15518EF9" w14:textId="77777777" w:rsidR="00677C46" w:rsidRDefault="00677C46" w:rsidP="00D53019">
            <w:pPr>
              <w:spacing w:after="0" w:line="240" w:lineRule="auto"/>
              <w:rPr>
                <w:sz w:val="24"/>
                <w:szCs w:val="24"/>
              </w:rPr>
            </w:pPr>
            <w:r>
              <w:rPr>
                <w:sz w:val="24"/>
                <w:szCs w:val="24"/>
              </w:rPr>
              <w:t>Students will draw in the parts of the tree:</w:t>
            </w:r>
          </w:p>
          <w:p w14:paraId="74E6B341" w14:textId="77777777" w:rsidR="00677C46" w:rsidRPr="00677C46" w:rsidRDefault="00677C46" w:rsidP="00D53019">
            <w:pPr>
              <w:pStyle w:val="ListParagraph"/>
              <w:numPr>
                <w:ilvl w:val="0"/>
                <w:numId w:val="16"/>
              </w:numPr>
              <w:spacing w:after="0" w:line="240" w:lineRule="auto"/>
              <w:rPr>
                <w:rFonts w:cstheme="minorBidi"/>
                <w:sz w:val="24"/>
                <w:szCs w:val="24"/>
              </w:rPr>
            </w:pPr>
            <w:r w:rsidRPr="00677C46">
              <w:rPr>
                <w:rFonts w:cstheme="minorBidi"/>
                <w:sz w:val="24"/>
                <w:szCs w:val="24"/>
              </w:rPr>
              <w:t>Roots</w:t>
            </w:r>
          </w:p>
          <w:p w14:paraId="5177CBC8" w14:textId="77777777" w:rsidR="00677C46" w:rsidRDefault="00677C46" w:rsidP="00D53019">
            <w:pPr>
              <w:pStyle w:val="ListParagraph"/>
              <w:numPr>
                <w:ilvl w:val="0"/>
                <w:numId w:val="16"/>
              </w:numPr>
              <w:spacing w:after="0" w:line="240" w:lineRule="auto"/>
              <w:rPr>
                <w:rFonts w:cstheme="minorBidi"/>
                <w:sz w:val="24"/>
                <w:szCs w:val="24"/>
              </w:rPr>
            </w:pPr>
            <w:r>
              <w:rPr>
                <w:rFonts w:cstheme="minorBidi"/>
                <w:sz w:val="24"/>
                <w:szCs w:val="24"/>
              </w:rPr>
              <w:t>Bark: students may choose from several available shades of brown crayons, to lightly color in the bark. They will then use a darker shade of brown to add the horizontal or vertical markings found on tree bark.</w:t>
            </w:r>
          </w:p>
          <w:p w14:paraId="7BD1AB91" w14:textId="77777777" w:rsidR="00677C46" w:rsidRDefault="00677C46" w:rsidP="00D53019">
            <w:pPr>
              <w:pStyle w:val="ListParagraph"/>
              <w:numPr>
                <w:ilvl w:val="0"/>
                <w:numId w:val="16"/>
              </w:numPr>
              <w:spacing w:after="0" w:line="240" w:lineRule="auto"/>
              <w:rPr>
                <w:rFonts w:cstheme="minorBidi"/>
                <w:sz w:val="24"/>
                <w:szCs w:val="24"/>
              </w:rPr>
            </w:pPr>
            <w:r>
              <w:rPr>
                <w:rFonts w:cstheme="minorBidi"/>
                <w:sz w:val="24"/>
                <w:szCs w:val="24"/>
              </w:rPr>
              <w:t>Branches: using the same shade of brown, students will color in the “fingers” to represent branches.</w:t>
            </w:r>
          </w:p>
          <w:p w14:paraId="35AFD9CE" w14:textId="77777777" w:rsidR="0095530F" w:rsidRDefault="0095530F" w:rsidP="00D53019">
            <w:pPr>
              <w:pStyle w:val="ListParagraph"/>
              <w:numPr>
                <w:ilvl w:val="0"/>
                <w:numId w:val="16"/>
              </w:numPr>
              <w:spacing w:after="0" w:line="240" w:lineRule="auto"/>
              <w:rPr>
                <w:rFonts w:cstheme="minorBidi"/>
                <w:sz w:val="24"/>
                <w:szCs w:val="24"/>
              </w:rPr>
            </w:pPr>
            <w:r>
              <w:rPr>
                <w:rFonts w:cstheme="minorBidi"/>
                <w:sz w:val="24"/>
                <w:szCs w:val="24"/>
              </w:rPr>
              <w:t>Do not add leaves to the tree until the culminating activity. See the directions for the Culminating Activity for more details.</w:t>
            </w:r>
          </w:p>
          <w:p w14:paraId="36437EB1" w14:textId="77777777" w:rsidR="00CB07DA" w:rsidRPr="008347EC" w:rsidRDefault="00CB07DA" w:rsidP="008347EC">
            <w:pPr>
              <w:spacing w:after="0" w:line="240" w:lineRule="auto"/>
              <w:rPr>
                <w:sz w:val="24"/>
                <w:szCs w:val="24"/>
              </w:rPr>
            </w:pPr>
          </w:p>
          <w:p w14:paraId="56601162" w14:textId="77777777" w:rsidR="005818BC" w:rsidRPr="00677C46" w:rsidRDefault="005818BC" w:rsidP="00D53019">
            <w:pPr>
              <w:spacing w:after="0" w:line="240" w:lineRule="auto"/>
              <w:rPr>
                <w:sz w:val="24"/>
                <w:szCs w:val="24"/>
              </w:rPr>
            </w:pPr>
          </w:p>
        </w:tc>
        <w:tc>
          <w:tcPr>
            <w:tcW w:w="6449" w:type="dxa"/>
          </w:tcPr>
          <w:p w14:paraId="3E87C893" w14:textId="77777777" w:rsidR="003C1ABD" w:rsidRDefault="003C1ABD" w:rsidP="00D53019">
            <w:pPr>
              <w:spacing w:after="0" w:line="240" w:lineRule="auto"/>
              <w:rPr>
                <w:color w:val="FF0000"/>
                <w:sz w:val="24"/>
                <w:szCs w:val="24"/>
              </w:rPr>
            </w:pPr>
          </w:p>
          <w:p w14:paraId="7A267F6C" w14:textId="77777777" w:rsidR="003C41F2" w:rsidRDefault="004A0642" w:rsidP="00D53019">
            <w:pPr>
              <w:spacing w:after="0" w:line="240" w:lineRule="auto"/>
              <w:rPr>
                <w:sz w:val="24"/>
                <w:szCs w:val="24"/>
              </w:rPr>
            </w:pPr>
            <w:r w:rsidRPr="00E27141">
              <w:rPr>
                <w:sz w:val="24"/>
                <w:szCs w:val="24"/>
              </w:rPr>
              <w:t>Every question, activity or task should be addressed here. Please line the bullets up or create more rows so teachers can easily see the alignment.</w:t>
            </w:r>
          </w:p>
          <w:p w14:paraId="31F35223" w14:textId="77777777" w:rsidR="003C41F2" w:rsidRDefault="003C41F2" w:rsidP="00D53019">
            <w:pPr>
              <w:spacing w:after="0" w:line="240" w:lineRule="auto"/>
              <w:rPr>
                <w:sz w:val="24"/>
                <w:szCs w:val="24"/>
              </w:rPr>
            </w:pPr>
          </w:p>
          <w:p w14:paraId="5EA2E4F3" w14:textId="77777777" w:rsidR="002D1603" w:rsidRDefault="002D1603" w:rsidP="00D53019">
            <w:pPr>
              <w:spacing w:after="0" w:line="240" w:lineRule="auto"/>
              <w:rPr>
                <w:sz w:val="24"/>
                <w:szCs w:val="24"/>
              </w:rPr>
            </w:pPr>
          </w:p>
          <w:p w14:paraId="2A362F1F" w14:textId="77777777" w:rsidR="002D1603" w:rsidRDefault="002D1603" w:rsidP="00D53019">
            <w:pPr>
              <w:spacing w:after="0" w:line="240" w:lineRule="auto"/>
              <w:rPr>
                <w:sz w:val="24"/>
                <w:szCs w:val="24"/>
              </w:rPr>
            </w:pPr>
          </w:p>
          <w:p w14:paraId="7BBA80DD" w14:textId="77777777" w:rsidR="002D1603" w:rsidRDefault="002D1603" w:rsidP="00D53019">
            <w:pPr>
              <w:spacing w:after="0" w:line="240" w:lineRule="auto"/>
              <w:rPr>
                <w:sz w:val="24"/>
                <w:szCs w:val="24"/>
              </w:rPr>
            </w:pPr>
          </w:p>
          <w:p w14:paraId="3CEE9EDD" w14:textId="77777777" w:rsidR="002D1603" w:rsidRDefault="002D1603" w:rsidP="00D53019">
            <w:pPr>
              <w:spacing w:after="0" w:line="240" w:lineRule="auto"/>
              <w:rPr>
                <w:sz w:val="24"/>
                <w:szCs w:val="24"/>
              </w:rPr>
            </w:pPr>
          </w:p>
          <w:p w14:paraId="29515270" w14:textId="77777777" w:rsidR="002D1603" w:rsidRDefault="002D1603" w:rsidP="00D53019">
            <w:pPr>
              <w:spacing w:after="0" w:line="240" w:lineRule="auto"/>
              <w:rPr>
                <w:sz w:val="24"/>
                <w:szCs w:val="24"/>
              </w:rPr>
            </w:pPr>
          </w:p>
          <w:p w14:paraId="2FD45779" w14:textId="77777777" w:rsidR="003C41F2" w:rsidRDefault="003C41F2" w:rsidP="00D53019">
            <w:pPr>
              <w:spacing w:after="0" w:line="240" w:lineRule="auto"/>
              <w:rPr>
                <w:sz w:val="24"/>
                <w:szCs w:val="24"/>
              </w:rPr>
            </w:pPr>
          </w:p>
          <w:p w14:paraId="002C8D0F" w14:textId="77777777" w:rsidR="005060B5" w:rsidRDefault="005060B5" w:rsidP="00D53019">
            <w:pPr>
              <w:spacing w:after="0" w:line="240" w:lineRule="auto"/>
              <w:rPr>
                <w:sz w:val="24"/>
                <w:szCs w:val="24"/>
              </w:rPr>
            </w:pPr>
          </w:p>
          <w:p w14:paraId="482C3298" w14:textId="77777777" w:rsidR="005060B5" w:rsidRDefault="005060B5" w:rsidP="00D53019">
            <w:pPr>
              <w:spacing w:after="0" w:line="240" w:lineRule="auto"/>
              <w:rPr>
                <w:sz w:val="24"/>
                <w:szCs w:val="24"/>
              </w:rPr>
            </w:pPr>
          </w:p>
          <w:p w14:paraId="629DC942" w14:textId="77777777" w:rsidR="005060B5" w:rsidRDefault="005060B5" w:rsidP="00D53019">
            <w:pPr>
              <w:spacing w:after="0" w:line="240" w:lineRule="auto"/>
              <w:rPr>
                <w:sz w:val="24"/>
                <w:szCs w:val="24"/>
              </w:rPr>
            </w:pPr>
          </w:p>
          <w:p w14:paraId="5A3EE19C" w14:textId="77777777" w:rsidR="005060B5" w:rsidRDefault="005060B5" w:rsidP="00D53019">
            <w:pPr>
              <w:spacing w:after="0" w:line="240" w:lineRule="auto"/>
              <w:rPr>
                <w:sz w:val="24"/>
                <w:szCs w:val="24"/>
              </w:rPr>
            </w:pPr>
          </w:p>
          <w:p w14:paraId="39620872" w14:textId="77777777" w:rsidR="005060B5" w:rsidRDefault="005060B5" w:rsidP="00D53019">
            <w:pPr>
              <w:spacing w:after="0" w:line="240" w:lineRule="auto"/>
              <w:rPr>
                <w:sz w:val="24"/>
                <w:szCs w:val="24"/>
              </w:rPr>
            </w:pPr>
          </w:p>
          <w:p w14:paraId="00EAD10A" w14:textId="77777777" w:rsidR="005060B5" w:rsidRDefault="005060B5" w:rsidP="00D53019">
            <w:pPr>
              <w:spacing w:after="0" w:line="240" w:lineRule="auto"/>
              <w:rPr>
                <w:sz w:val="24"/>
                <w:szCs w:val="24"/>
              </w:rPr>
            </w:pPr>
          </w:p>
          <w:p w14:paraId="4B621505" w14:textId="77777777" w:rsidR="003C41F2" w:rsidRDefault="00481CEF" w:rsidP="00D53019">
            <w:pPr>
              <w:spacing w:after="0" w:line="240" w:lineRule="auto"/>
              <w:rPr>
                <w:sz w:val="24"/>
                <w:szCs w:val="24"/>
              </w:rPr>
            </w:pPr>
            <w:r>
              <w:rPr>
                <w:sz w:val="24"/>
                <w:szCs w:val="24"/>
              </w:rPr>
              <w:lastRenderedPageBreak/>
              <w:t xml:space="preserve">To the </w:t>
            </w:r>
            <w:r w:rsidRPr="003D32E8">
              <w:rPr>
                <w:sz w:val="24"/>
                <w:szCs w:val="24"/>
                <w:u w:val="single"/>
              </w:rPr>
              <w:t>Parts</w:t>
            </w:r>
            <w:r>
              <w:rPr>
                <w:sz w:val="24"/>
                <w:szCs w:val="24"/>
              </w:rPr>
              <w:t xml:space="preserve"> section of the chart, students should contribute words used during the lesson, and suggest a picture to represent the word. The words should include roots, bark, branches, and crown.</w:t>
            </w:r>
          </w:p>
          <w:p w14:paraId="0CCD36FD" w14:textId="77777777" w:rsidR="003C41F2" w:rsidRDefault="003C41F2" w:rsidP="00D53019">
            <w:pPr>
              <w:spacing w:after="0" w:line="240" w:lineRule="auto"/>
              <w:rPr>
                <w:sz w:val="24"/>
                <w:szCs w:val="24"/>
              </w:rPr>
            </w:pPr>
          </w:p>
          <w:p w14:paraId="37C34281" w14:textId="77777777" w:rsidR="003C41F2" w:rsidRDefault="003C41F2" w:rsidP="00D53019">
            <w:pPr>
              <w:spacing w:after="0" w:line="240" w:lineRule="auto"/>
              <w:rPr>
                <w:sz w:val="24"/>
                <w:szCs w:val="24"/>
              </w:rPr>
            </w:pPr>
          </w:p>
          <w:p w14:paraId="58DB2A59" w14:textId="77777777" w:rsidR="000056B9" w:rsidRDefault="000056B9" w:rsidP="00D53019">
            <w:pPr>
              <w:spacing w:after="0" w:line="240" w:lineRule="auto"/>
              <w:rPr>
                <w:sz w:val="24"/>
                <w:szCs w:val="24"/>
              </w:rPr>
            </w:pPr>
          </w:p>
          <w:p w14:paraId="6AF49037" w14:textId="77777777" w:rsidR="000056B9" w:rsidRDefault="000056B9" w:rsidP="00D53019">
            <w:pPr>
              <w:spacing w:after="0" w:line="240" w:lineRule="auto"/>
              <w:rPr>
                <w:sz w:val="24"/>
                <w:szCs w:val="24"/>
              </w:rPr>
            </w:pPr>
          </w:p>
          <w:p w14:paraId="178CFD7B" w14:textId="77777777" w:rsidR="003C41F2" w:rsidRDefault="00A5757E" w:rsidP="00D53019">
            <w:pPr>
              <w:spacing w:after="0" w:line="240" w:lineRule="auto"/>
              <w:rPr>
                <w:sz w:val="24"/>
                <w:szCs w:val="24"/>
              </w:rPr>
            </w:pPr>
            <w:r>
              <w:rPr>
                <w:sz w:val="24"/>
                <w:szCs w:val="24"/>
              </w:rPr>
              <w:t>Students should be able to answer these literal questions based on the text on page 2.</w:t>
            </w:r>
          </w:p>
          <w:p w14:paraId="16E5156D" w14:textId="77777777" w:rsidR="003C41F2" w:rsidRDefault="003C41F2" w:rsidP="00D53019">
            <w:pPr>
              <w:spacing w:after="0" w:line="240" w:lineRule="auto"/>
              <w:rPr>
                <w:sz w:val="24"/>
                <w:szCs w:val="24"/>
              </w:rPr>
            </w:pPr>
          </w:p>
          <w:p w14:paraId="6D73C3D9" w14:textId="77777777" w:rsidR="00677C46" w:rsidRDefault="00A5757E" w:rsidP="00D53019">
            <w:pPr>
              <w:spacing w:after="0" w:line="240" w:lineRule="auto"/>
              <w:rPr>
                <w:sz w:val="24"/>
                <w:szCs w:val="24"/>
              </w:rPr>
            </w:pPr>
            <w:r>
              <w:rPr>
                <w:sz w:val="24"/>
                <w:szCs w:val="24"/>
              </w:rPr>
              <w:t>Students should conclude that your feet help you to stand and to keep your balance</w:t>
            </w:r>
            <w:r w:rsidR="004F1B09">
              <w:rPr>
                <w:sz w:val="24"/>
                <w:szCs w:val="24"/>
              </w:rPr>
              <w:t>. Likewise,</w:t>
            </w:r>
            <w:r>
              <w:rPr>
                <w:sz w:val="24"/>
                <w:szCs w:val="24"/>
              </w:rPr>
              <w:t xml:space="preserve"> roots anchor a tree so that it will stand and not fall.</w:t>
            </w:r>
          </w:p>
          <w:p w14:paraId="0D2D4017" w14:textId="77777777" w:rsidR="00677C46" w:rsidRDefault="00677C46" w:rsidP="00D53019">
            <w:pPr>
              <w:spacing w:after="0" w:line="240" w:lineRule="auto"/>
              <w:rPr>
                <w:sz w:val="24"/>
                <w:szCs w:val="24"/>
              </w:rPr>
            </w:pPr>
          </w:p>
          <w:p w14:paraId="1C006755" w14:textId="77777777" w:rsidR="00EA4A18" w:rsidRDefault="00D968C5" w:rsidP="00D53019">
            <w:pPr>
              <w:spacing w:after="0" w:line="240" w:lineRule="auto"/>
              <w:rPr>
                <w:sz w:val="24"/>
                <w:szCs w:val="24"/>
              </w:rPr>
            </w:pPr>
            <w:r>
              <w:rPr>
                <w:sz w:val="24"/>
                <w:szCs w:val="24"/>
              </w:rPr>
              <w:t xml:space="preserve">Trees and people are the same because roots help a tree to stand straight and tall, without moving, just like our feet help us to stand tall </w:t>
            </w:r>
            <w:r w:rsidR="00EA4A18">
              <w:rPr>
                <w:sz w:val="24"/>
                <w:szCs w:val="24"/>
              </w:rPr>
              <w:t>and not fall.</w:t>
            </w:r>
          </w:p>
          <w:p w14:paraId="5688EB77" w14:textId="77777777" w:rsidR="00A313A4" w:rsidRDefault="00EA4A18" w:rsidP="00D53019">
            <w:pPr>
              <w:spacing w:after="0" w:line="240" w:lineRule="auto"/>
              <w:rPr>
                <w:sz w:val="24"/>
                <w:szCs w:val="24"/>
              </w:rPr>
            </w:pPr>
            <w:r>
              <w:rPr>
                <w:sz w:val="24"/>
                <w:szCs w:val="24"/>
              </w:rPr>
              <w:t>(</w:t>
            </w:r>
            <w:r w:rsidR="00677C46">
              <w:rPr>
                <w:sz w:val="24"/>
                <w:szCs w:val="24"/>
              </w:rPr>
              <w:t xml:space="preserve">Each time the repeating question is posed, the students’ responses should reflect </w:t>
            </w:r>
            <w:r w:rsidR="00677C46" w:rsidRPr="002D1603">
              <w:rPr>
                <w:b/>
                <w:sz w:val="24"/>
                <w:szCs w:val="24"/>
              </w:rPr>
              <w:t>literal information from the pages’ text</w:t>
            </w:r>
            <w:r w:rsidR="005060B5">
              <w:rPr>
                <w:b/>
                <w:sz w:val="24"/>
                <w:szCs w:val="24"/>
              </w:rPr>
              <w:t xml:space="preserve"> and illustrations</w:t>
            </w:r>
            <w:r w:rsidR="00677C46">
              <w:rPr>
                <w:sz w:val="24"/>
                <w:szCs w:val="24"/>
              </w:rPr>
              <w:t>, and the students’ prior knowledge.</w:t>
            </w:r>
            <w:r>
              <w:rPr>
                <w:sz w:val="24"/>
                <w:szCs w:val="24"/>
              </w:rPr>
              <w:t>)</w:t>
            </w:r>
          </w:p>
          <w:p w14:paraId="5DBE07ED" w14:textId="77777777" w:rsidR="00A313A4" w:rsidRDefault="00A313A4" w:rsidP="00D53019">
            <w:pPr>
              <w:spacing w:after="0" w:line="240" w:lineRule="auto"/>
              <w:rPr>
                <w:sz w:val="24"/>
                <w:szCs w:val="24"/>
              </w:rPr>
            </w:pPr>
          </w:p>
          <w:p w14:paraId="5E42E4D0" w14:textId="77777777" w:rsidR="00A313A4" w:rsidRDefault="00A313A4" w:rsidP="00D53019">
            <w:pPr>
              <w:spacing w:after="0" w:line="240" w:lineRule="auto"/>
              <w:rPr>
                <w:sz w:val="24"/>
                <w:szCs w:val="24"/>
              </w:rPr>
            </w:pPr>
          </w:p>
          <w:p w14:paraId="123893A6" w14:textId="77777777" w:rsidR="00E923ED" w:rsidRDefault="00E923ED" w:rsidP="00D53019">
            <w:pPr>
              <w:spacing w:after="0" w:line="240" w:lineRule="auto"/>
              <w:rPr>
                <w:sz w:val="24"/>
                <w:szCs w:val="24"/>
              </w:rPr>
            </w:pPr>
          </w:p>
          <w:p w14:paraId="1F84F9E2" w14:textId="77777777" w:rsidR="00E923ED" w:rsidRDefault="00E923ED" w:rsidP="00D53019">
            <w:pPr>
              <w:spacing w:after="0" w:line="240" w:lineRule="auto"/>
              <w:rPr>
                <w:sz w:val="24"/>
                <w:szCs w:val="24"/>
              </w:rPr>
            </w:pPr>
          </w:p>
          <w:p w14:paraId="4B731DE1" w14:textId="77777777" w:rsidR="00E923ED" w:rsidRDefault="00E923ED" w:rsidP="00D53019">
            <w:pPr>
              <w:spacing w:after="0" w:line="240" w:lineRule="auto"/>
              <w:rPr>
                <w:sz w:val="24"/>
                <w:szCs w:val="24"/>
              </w:rPr>
            </w:pPr>
          </w:p>
          <w:p w14:paraId="1A4E2538" w14:textId="77777777" w:rsidR="00E923ED" w:rsidRDefault="00E923ED" w:rsidP="00D53019">
            <w:pPr>
              <w:spacing w:after="0" w:line="240" w:lineRule="auto"/>
              <w:rPr>
                <w:sz w:val="24"/>
                <w:szCs w:val="24"/>
              </w:rPr>
            </w:pPr>
          </w:p>
          <w:p w14:paraId="4750F7F9" w14:textId="77777777" w:rsidR="00A313A4" w:rsidRDefault="00A313A4" w:rsidP="00D53019">
            <w:pPr>
              <w:spacing w:after="0" w:line="240" w:lineRule="auto"/>
              <w:rPr>
                <w:sz w:val="24"/>
                <w:szCs w:val="24"/>
              </w:rPr>
            </w:pPr>
            <w:r w:rsidRPr="00A313A4">
              <w:rPr>
                <w:sz w:val="24"/>
                <w:szCs w:val="24"/>
                <w:u w:val="single"/>
              </w:rPr>
              <w:t>Sturdy</w:t>
            </w:r>
            <w:r w:rsidR="00706B13">
              <w:rPr>
                <w:sz w:val="24"/>
                <w:szCs w:val="24"/>
              </w:rPr>
              <w:t xml:space="preserve"> means</w:t>
            </w:r>
            <w:r w:rsidR="00EA4A18">
              <w:rPr>
                <w:sz w:val="24"/>
                <w:szCs w:val="24"/>
              </w:rPr>
              <w:t xml:space="preserve"> </w:t>
            </w:r>
            <w:r>
              <w:rPr>
                <w:sz w:val="24"/>
                <w:szCs w:val="24"/>
              </w:rPr>
              <w:t>strong</w:t>
            </w:r>
          </w:p>
          <w:p w14:paraId="7BE20D22" w14:textId="77777777" w:rsidR="00A313A4" w:rsidRDefault="00A313A4" w:rsidP="00D53019">
            <w:pPr>
              <w:spacing w:after="0" w:line="240" w:lineRule="auto"/>
              <w:rPr>
                <w:sz w:val="24"/>
                <w:szCs w:val="24"/>
              </w:rPr>
            </w:pPr>
          </w:p>
          <w:p w14:paraId="2A1EC558" w14:textId="77777777" w:rsidR="00F560DC" w:rsidRDefault="00EA4A18" w:rsidP="00D53019">
            <w:pPr>
              <w:spacing w:after="0" w:line="240" w:lineRule="auto"/>
              <w:rPr>
                <w:sz w:val="24"/>
                <w:szCs w:val="24"/>
              </w:rPr>
            </w:pPr>
            <w:r>
              <w:rPr>
                <w:sz w:val="24"/>
                <w:szCs w:val="24"/>
              </w:rPr>
              <w:t xml:space="preserve">A trunk supports the tree’s body, just as our legs support our bodies. </w:t>
            </w:r>
          </w:p>
          <w:p w14:paraId="79857B56" w14:textId="77777777" w:rsidR="00677C46" w:rsidRDefault="00677C46" w:rsidP="00D53019">
            <w:pPr>
              <w:spacing w:after="0" w:line="240" w:lineRule="auto"/>
              <w:rPr>
                <w:sz w:val="24"/>
                <w:szCs w:val="24"/>
              </w:rPr>
            </w:pPr>
          </w:p>
          <w:p w14:paraId="10D97F31" w14:textId="77777777" w:rsidR="00677C46" w:rsidRDefault="00677C46" w:rsidP="00D53019">
            <w:pPr>
              <w:spacing w:after="0" w:line="240" w:lineRule="auto"/>
              <w:rPr>
                <w:sz w:val="24"/>
                <w:szCs w:val="24"/>
              </w:rPr>
            </w:pPr>
          </w:p>
          <w:p w14:paraId="02F1327A" w14:textId="77777777" w:rsidR="00677C46" w:rsidRDefault="00677C46" w:rsidP="00D53019">
            <w:pPr>
              <w:spacing w:after="0" w:line="240" w:lineRule="auto"/>
              <w:rPr>
                <w:sz w:val="24"/>
                <w:szCs w:val="24"/>
              </w:rPr>
            </w:pPr>
          </w:p>
          <w:p w14:paraId="7A2A2438" w14:textId="77777777" w:rsidR="00677C46" w:rsidRDefault="00677C46" w:rsidP="00D53019">
            <w:pPr>
              <w:spacing w:after="0" w:line="240" w:lineRule="auto"/>
              <w:rPr>
                <w:sz w:val="24"/>
                <w:szCs w:val="24"/>
              </w:rPr>
            </w:pPr>
          </w:p>
          <w:p w14:paraId="3DBC7780" w14:textId="77777777" w:rsidR="000056B9" w:rsidRDefault="00EA4A18" w:rsidP="00D53019">
            <w:pPr>
              <w:spacing w:after="0" w:line="240" w:lineRule="auto"/>
              <w:rPr>
                <w:sz w:val="24"/>
                <w:szCs w:val="24"/>
              </w:rPr>
            </w:pPr>
            <w:r>
              <w:rPr>
                <w:sz w:val="24"/>
                <w:szCs w:val="24"/>
              </w:rPr>
              <w:t>Branches hold animals, nests, and tree houses. People use their hands and arms to hold things.</w:t>
            </w:r>
          </w:p>
          <w:p w14:paraId="02413D59" w14:textId="77777777" w:rsidR="00EA4A18" w:rsidRDefault="00EA4A18" w:rsidP="00D53019">
            <w:pPr>
              <w:spacing w:after="0" w:line="240" w:lineRule="auto"/>
              <w:rPr>
                <w:sz w:val="24"/>
                <w:szCs w:val="24"/>
              </w:rPr>
            </w:pPr>
            <w:r>
              <w:rPr>
                <w:sz w:val="24"/>
                <w:szCs w:val="24"/>
              </w:rPr>
              <w:t>Both trees and people hold things. Trees use branches to hold things, and people use arms and hands to hold things</w:t>
            </w:r>
          </w:p>
          <w:p w14:paraId="1BDB3CA0" w14:textId="77777777" w:rsidR="00EA4A18" w:rsidRDefault="00EA4A18" w:rsidP="00D53019">
            <w:pPr>
              <w:spacing w:after="0" w:line="240" w:lineRule="auto"/>
              <w:rPr>
                <w:sz w:val="24"/>
                <w:szCs w:val="24"/>
              </w:rPr>
            </w:pPr>
          </w:p>
          <w:p w14:paraId="44B18FEF" w14:textId="77777777" w:rsidR="000B784F" w:rsidRDefault="000B784F" w:rsidP="0095394C">
            <w:pPr>
              <w:spacing w:after="0" w:line="240" w:lineRule="auto"/>
              <w:rPr>
                <w:rFonts w:ascii="Calibri" w:eastAsia="Times New Roman" w:hAnsi="Calibri" w:cs="Calibri"/>
                <w:sz w:val="24"/>
                <w:szCs w:val="24"/>
              </w:rPr>
            </w:pPr>
            <w:r>
              <w:rPr>
                <w:sz w:val="24"/>
                <w:szCs w:val="24"/>
              </w:rPr>
              <w:t>Both trees and people have a protective covering: bark for trees, and skin for people.</w:t>
            </w:r>
          </w:p>
          <w:p w14:paraId="6AEB8B14" w14:textId="77777777" w:rsidR="00FF2DC0" w:rsidRDefault="00A313A4" w:rsidP="00D53019">
            <w:pPr>
              <w:spacing w:after="0" w:line="240" w:lineRule="auto"/>
              <w:rPr>
                <w:sz w:val="24"/>
                <w:szCs w:val="24"/>
              </w:rPr>
            </w:pPr>
            <w:r>
              <w:rPr>
                <w:sz w:val="24"/>
                <w:szCs w:val="24"/>
              </w:rPr>
              <w:t xml:space="preserve">Students </w:t>
            </w:r>
            <w:r w:rsidR="000B784F">
              <w:rPr>
                <w:sz w:val="24"/>
                <w:szCs w:val="24"/>
              </w:rPr>
              <w:t>could</w:t>
            </w:r>
            <w:r>
              <w:rPr>
                <w:sz w:val="24"/>
                <w:szCs w:val="24"/>
              </w:rPr>
              <w:t xml:space="preserve"> identify bark as </w:t>
            </w:r>
            <w:r w:rsidR="000B784F">
              <w:rPr>
                <w:sz w:val="24"/>
                <w:szCs w:val="24"/>
              </w:rPr>
              <w:t>the sound a dog makes.</w:t>
            </w:r>
          </w:p>
          <w:p w14:paraId="69437480" w14:textId="77777777" w:rsidR="00FF2DC0" w:rsidRDefault="00FF2DC0" w:rsidP="00D53019">
            <w:pPr>
              <w:spacing w:after="0" w:line="240" w:lineRule="auto"/>
              <w:rPr>
                <w:sz w:val="24"/>
                <w:szCs w:val="24"/>
              </w:rPr>
            </w:pPr>
          </w:p>
          <w:p w14:paraId="5BD9449D" w14:textId="77777777" w:rsidR="002D1603" w:rsidRDefault="002D1603" w:rsidP="00D53019">
            <w:pPr>
              <w:spacing w:after="0" w:line="240" w:lineRule="auto"/>
              <w:rPr>
                <w:sz w:val="24"/>
                <w:szCs w:val="24"/>
              </w:rPr>
            </w:pPr>
          </w:p>
          <w:p w14:paraId="392A2D60" w14:textId="77777777" w:rsidR="003C41F2" w:rsidRDefault="00FF2DC0" w:rsidP="00D53019">
            <w:pPr>
              <w:spacing w:after="0" w:line="240" w:lineRule="auto"/>
              <w:rPr>
                <w:sz w:val="24"/>
                <w:szCs w:val="24"/>
              </w:rPr>
            </w:pPr>
            <w:r>
              <w:rPr>
                <w:sz w:val="24"/>
                <w:szCs w:val="24"/>
              </w:rPr>
              <w:t>I</w:t>
            </w:r>
            <w:r w:rsidR="00A313A4">
              <w:rPr>
                <w:sz w:val="24"/>
                <w:szCs w:val="24"/>
              </w:rPr>
              <w:t xml:space="preserve">n this text </w:t>
            </w:r>
            <w:r w:rsidR="00A313A4" w:rsidRPr="00A313A4">
              <w:rPr>
                <w:sz w:val="24"/>
                <w:szCs w:val="24"/>
                <w:u w:val="single"/>
              </w:rPr>
              <w:t>bark</w:t>
            </w:r>
            <w:r w:rsidR="00A313A4">
              <w:rPr>
                <w:sz w:val="24"/>
                <w:szCs w:val="24"/>
              </w:rPr>
              <w:t xml:space="preserve"> is used to refer to the outer part of the tree trunk</w:t>
            </w:r>
            <w:r w:rsidR="0018731C">
              <w:rPr>
                <w:sz w:val="24"/>
                <w:szCs w:val="24"/>
              </w:rPr>
              <w:t>. The bark</w:t>
            </w:r>
            <w:r w:rsidR="002D1603">
              <w:rPr>
                <w:sz w:val="24"/>
                <w:szCs w:val="24"/>
              </w:rPr>
              <w:t xml:space="preserve"> </w:t>
            </w:r>
            <w:r>
              <w:rPr>
                <w:sz w:val="24"/>
                <w:szCs w:val="24"/>
              </w:rPr>
              <w:t>covers and protects</w:t>
            </w:r>
            <w:r w:rsidR="0018731C">
              <w:rPr>
                <w:sz w:val="24"/>
                <w:szCs w:val="24"/>
              </w:rPr>
              <w:t xml:space="preserve"> the tree</w:t>
            </w:r>
            <w:r>
              <w:rPr>
                <w:sz w:val="24"/>
                <w:szCs w:val="24"/>
              </w:rPr>
              <w:t xml:space="preserve"> just like people’s skin</w:t>
            </w:r>
            <w:r w:rsidR="0018731C">
              <w:rPr>
                <w:sz w:val="24"/>
                <w:szCs w:val="24"/>
              </w:rPr>
              <w:t xml:space="preserve"> covers and protects a person</w:t>
            </w:r>
          </w:p>
          <w:p w14:paraId="221B9CC2" w14:textId="77777777" w:rsidR="00BD6C46" w:rsidRPr="00A313A4" w:rsidRDefault="00BD6C46" w:rsidP="00D53019">
            <w:pPr>
              <w:spacing w:after="0" w:line="240" w:lineRule="auto"/>
              <w:rPr>
                <w:sz w:val="24"/>
                <w:szCs w:val="24"/>
              </w:rPr>
            </w:pPr>
          </w:p>
          <w:p w14:paraId="18599300" w14:textId="77777777" w:rsidR="00F560DC" w:rsidRDefault="00F560DC" w:rsidP="00D53019">
            <w:pPr>
              <w:spacing w:after="0" w:line="240" w:lineRule="auto"/>
              <w:rPr>
                <w:sz w:val="24"/>
                <w:szCs w:val="24"/>
              </w:rPr>
            </w:pPr>
          </w:p>
          <w:p w14:paraId="3F691648" w14:textId="77777777" w:rsidR="004F1B09" w:rsidRDefault="008901D6" w:rsidP="00D53019">
            <w:pPr>
              <w:spacing w:after="0" w:line="240" w:lineRule="auto"/>
              <w:rPr>
                <w:sz w:val="24"/>
                <w:szCs w:val="24"/>
              </w:rPr>
            </w:pPr>
            <w:r>
              <w:rPr>
                <w:sz w:val="24"/>
                <w:szCs w:val="24"/>
              </w:rPr>
              <w:t xml:space="preserve">Students should conclude that </w:t>
            </w:r>
            <w:r w:rsidRPr="008901D6">
              <w:rPr>
                <w:sz w:val="24"/>
                <w:szCs w:val="24"/>
              </w:rPr>
              <w:t>the</w:t>
            </w:r>
            <w:r>
              <w:rPr>
                <w:sz w:val="24"/>
                <w:szCs w:val="24"/>
              </w:rPr>
              <w:t xml:space="preserve"> uppermost leaves of a tree, </w:t>
            </w:r>
            <w:r w:rsidR="00A07A1A">
              <w:rPr>
                <w:sz w:val="24"/>
                <w:szCs w:val="24"/>
              </w:rPr>
              <w:t>are</w:t>
            </w:r>
            <w:r>
              <w:rPr>
                <w:sz w:val="24"/>
                <w:szCs w:val="24"/>
              </w:rPr>
              <w:t xml:space="preserve"> called </w:t>
            </w:r>
            <w:r w:rsidR="00A07A1A">
              <w:rPr>
                <w:sz w:val="24"/>
                <w:szCs w:val="24"/>
              </w:rPr>
              <w:t>the</w:t>
            </w:r>
            <w:r>
              <w:rPr>
                <w:sz w:val="24"/>
                <w:szCs w:val="24"/>
              </w:rPr>
              <w:t xml:space="preserve"> </w:t>
            </w:r>
            <w:r w:rsidRPr="008901D6">
              <w:rPr>
                <w:sz w:val="24"/>
                <w:szCs w:val="24"/>
                <w:u w:val="single"/>
              </w:rPr>
              <w:t>crown</w:t>
            </w:r>
            <w:r>
              <w:rPr>
                <w:sz w:val="24"/>
                <w:szCs w:val="24"/>
              </w:rPr>
              <w:t xml:space="preserve"> and is located at the very top</w:t>
            </w:r>
            <w:r w:rsidR="008C2C7C">
              <w:rPr>
                <w:sz w:val="24"/>
                <w:szCs w:val="24"/>
              </w:rPr>
              <w:t>, just like the crown is the very top of a person’s head</w:t>
            </w:r>
            <w:r>
              <w:rPr>
                <w:sz w:val="24"/>
                <w:szCs w:val="24"/>
              </w:rPr>
              <w:t>.</w:t>
            </w:r>
          </w:p>
          <w:p w14:paraId="3D88933C" w14:textId="77777777" w:rsidR="004F1B09" w:rsidRDefault="004F1B09" w:rsidP="00D53019">
            <w:pPr>
              <w:spacing w:after="0" w:line="240" w:lineRule="auto"/>
              <w:rPr>
                <w:sz w:val="24"/>
                <w:szCs w:val="24"/>
              </w:rPr>
            </w:pPr>
          </w:p>
          <w:p w14:paraId="3B853EC9" w14:textId="77777777" w:rsidR="004F1B09" w:rsidRDefault="008C2C7C" w:rsidP="00D53019">
            <w:pPr>
              <w:spacing w:after="0" w:line="240" w:lineRule="auto"/>
              <w:rPr>
                <w:sz w:val="24"/>
                <w:szCs w:val="24"/>
              </w:rPr>
            </w:pPr>
            <w:r>
              <w:rPr>
                <w:sz w:val="24"/>
                <w:szCs w:val="24"/>
              </w:rPr>
              <w:t>The very top of a tree, and the very top of a person’s head, is the crown.</w:t>
            </w:r>
          </w:p>
          <w:p w14:paraId="01C684A2" w14:textId="77777777" w:rsidR="004F1B09" w:rsidRDefault="004F1B09" w:rsidP="00D53019">
            <w:pPr>
              <w:spacing w:after="0" w:line="240" w:lineRule="auto"/>
              <w:rPr>
                <w:sz w:val="24"/>
                <w:szCs w:val="24"/>
              </w:rPr>
            </w:pPr>
          </w:p>
          <w:p w14:paraId="37DAE5A3" w14:textId="77777777" w:rsidR="00677C46" w:rsidRDefault="004F1B09" w:rsidP="00D53019">
            <w:pPr>
              <w:spacing w:after="0" w:line="240" w:lineRule="auto"/>
              <w:rPr>
                <w:sz w:val="24"/>
                <w:szCs w:val="24"/>
              </w:rPr>
            </w:pPr>
            <w:r>
              <w:rPr>
                <w:sz w:val="24"/>
                <w:szCs w:val="24"/>
              </w:rPr>
              <w:t xml:space="preserve">At the end of each reread lesson, before engaging in the activity, this question is posed as students compare and contrast the people and trees on the cited pages. The objective is to </w:t>
            </w:r>
            <w:r w:rsidR="002D1603">
              <w:rPr>
                <w:sz w:val="24"/>
                <w:szCs w:val="24"/>
              </w:rPr>
              <w:t xml:space="preserve">use information from the text to </w:t>
            </w:r>
            <w:r>
              <w:rPr>
                <w:sz w:val="24"/>
                <w:szCs w:val="24"/>
              </w:rPr>
              <w:t>build awareness of the diversity among trees</w:t>
            </w:r>
            <w:r w:rsidR="0095530F">
              <w:rPr>
                <w:sz w:val="24"/>
                <w:szCs w:val="24"/>
              </w:rPr>
              <w:t xml:space="preserve"> </w:t>
            </w:r>
            <w:r w:rsidR="003A3B1F">
              <w:rPr>
                <w:sz w:val="24"/>
                <w:szCs w:val="24"/>
              </w:rPr>
              <w:t xml:space="preserve">as well as </w:t>
            </w:r>
            <w:r>
              <w:rPr>
                <w:sz w:val="24"/>
                <w:szCs w:val="24"/>
              </w:rPr>
              <w:t xml:space="preserve">people. This analysis should provide students the visual evidence that, though trees and </w:t>
            </w:r>
            <w:r>
              <w:rPr>
                <w:sz w:val="24"/>
                <w:szCs w:val="24"/>
              </w:rPr>
              <w:lastRenderedPageBreak/>
              <w:t>people may differ in physical appearance, they still function in much the same way around the world.</w:t>
            </w:r>
          </w:p>
          <w:p w14:paraId="63A86D31" w14:textId="77777777" w:rsidR="00677C46" w:rsidRDefault="003A3B1F" w:rsidP="00D53019">
            <w:pPr>
              <w:spacing w:after="0" w:line="240" w:lineRule="auto"/>
              <w:rPr>
                <w:sz w:val="24"/>
                <w:szCs w:val="24"/>
              </w:rPr>
            </w:pPr>
            <w:r>
              <w:rPr>
                <w:sz w:val="24"/>
                <w:szCs w:val="24"/>
              </w:rPr>
              <w:t xml:space="preserve">Comparing pages 5 and 6 to pages 9 and 10, the students should conclude that both trees have branches where birds can perch, and leaves. However, the gum tree’s roots are underground while the banyan has aerial roots that extend from the branches to the ground. Also, students should observe that the mother on each page is standing closely to her daughter, while noting that the mother and daughter on one page is dressed differently from the other. </w:t>
            </w:r>
          </w:p>
          <w:p w14:paraId="4F71CC83" w14:textId="77777777" w:rsidR="00677C46" w:rsidRDefault="00677C46" w:rsidP="00D53019">
            <w:pPr>
              <w:spacing w:after="0" w:line="240" w:lineRule="auto"/>
              <w:rPr>
                <w:sz w:val="24"/>
                <w:szCs w:val="24"/>
              </w:rPr>
            </w:pPr>
          </w:p>
          <w:p w14:paraId="5BBFA404" w14:textId="77777777" w:rsidR="00677C46" w:rsidRDefault="00677C46" w:rsidP="00D53019">
            <w:pPr>
              <w:spacing w:after="0" w:line="240" w:lineRule="auto"/>
              <w:rPr>
                <w:sz w:val="24"/>
                <w:szCs w:val="24"/>
              </w:rPr>
            </w:pPr>
          </w:p>
          <w:p w14:paraId="620412E7" w14:textId="77777777" w:rsidR="003D32E8" w:rsidRDefault="003D32E8" w:rsidP="00D53019">
            <w:pPr>
              <w:spacing w:after="0" w:line="240" w:lineRule="auto"/>
              <w:rPr>
                <w:sz w:val="24"/>
                <w:szCs w:val="24"/>
              </w:rPr>
            </w:pPr>
          </w:p>
          <w:p w14:paraId="515625DF" w14:textId="77777777" w:rsidR="003D32E8" w:rsidRDefault="003D32E8" w:rsidP="00D53019">
            <w:pPr>
              <w:spacing w:after="0" w:line="240" w:lineRule="auto"/>
              <w:rPr>
                <w:sz w:val="24"/>
                <w:szCs w:val="24"/>
              </w:rPr>
            </w:pPr>
          </w:p>
          <w:p w14:paraId="70F7C2D0" w14:textId="77777777" w:rsidR="003D32E8" w:rsidRDefault="003D32E8" w:rsidP="00D53019">
            <w:pPr>
              <w:spacing w:after="0" w:line="240" w:lineRule="auto"/>
              <w:rPr>
                <w:sz w:val="24"/>
                <w:szCs w:val="24"/>
              </w:rPr>
            </w:pPr>
          </w:p>
          <w:p w14:paraId="6BF9877E" w14:textId="77777777" w:rsidR="003D32E8" w:rsidRDefault="003D32E8" w:rsidP="00D53019">
            <w:pPr>
              <w:spacing w:after="0" w:line="240" w:lineRule="auto"/>
              <w:rPr>
                <w:sz w:val="24"/>
                <w:szCs w:val="24"/>
              </w:rPr>
            </w:pPr>
          </w:p>
          <w:p w14:paraId="5ECFD632" w14:textId="77777777" w:rsidR="003A3B1F" w:rsidRDefault="003A3B1F" w:rsidP="00D53019">
            <w:pPr>
              <w:spacing w:after="0" w:line="240" w:lineRule="auto"/>
              <w:rPr>
                <w:sz w:val="24"/>
                <w:szCs w:val="24"/>
              </w:rPr>
            </w:pPr>
          </w:p>
          <w:p w14:paraId="66592BE1" w14:textId="77777777" w:rsidR="003A3B1F" w:rsidRDefault="003A3B1F" w:rsidP="00D53019">
            <w:pPr>
              <w:spacing w:after="0" w:line="240" w:lineRule="auto"/>
              <w:rPr>
                <w:sz w:val="24"/>
                <w:szCs w:val="24"/>
              </w:rPr>
            </w:pPr>
          </w:p>
          <w:p w14:paraId="05F55047" w14:textId="77777777" w:rsidR="003A3B1F" w:rsidRDefault="003A3B1F" w:rsidP="00D53019">
            <w:pPr>
              <w:spacing w:after="0" w:line="240" w:lineRule="auto"/>
              <w:rPr>
                <w:sz w:val="24"/>
                <w:szCs w:val="24"/>
              </w:rPr>
            </w:pPr>
          </w:p>
          <w:p w14:paraId="2F1558BC" w14:textId="77777777" w:rsidR="00677C46" w:rsidRDefault="00677C46" w:rsidP="00D53019">
            <w:pPr>
              <w:spacing w:after="0" w:line="240" w:lineRule="auto"/>
              <w:rPr>
                <w:sz w:val="24"/>
                <w:szCs w:val="24"/>
              </w:rPr>
            </w:pPr>
            <w:r>
              <w:rPr>
                <w:sz w:val="24"/>
                <w:szCs w:val="24"/>
              </w:rPr>
              <w:t>Check in with students to see if they can name the parts of the tree that are being added to their drawings.</w:t>
            </w:r>
          </w:p>
          <w:p w14:paraId="60F9ECD3" w14:textId="77777777" w:rsidR="00677C46" w:rsidRDefault="00677C46" w:rsidP="00D53019">
            <w:pPr>
              <w:spacing w:after="0" w:line="240" w:lineRule="auto"/>
              <w:rPr>
                <w:sz w:val="24"/>
                <w:szCs w:val="24"/>
              </w:rPr>
            </w:pPr>
          </w:p>
          <w:p w14:paraId="6EFF5442" w14:textId="77777777" w:rsidR="00677C46" w:rsidRDefault="00677C46" w:rsidP="00D53019">
            <w:pPr>
              <w:spacing w:after="0" w:line="240" w:lineRule="auto"/>
              <w:rPr>
                <w:sz w:val="24"/>
                <w:szCs w:val="24"/>
              </w:rPr>
            </w:pPr>
          </w:p>
          <w:p w14:paraId="5450609C" w14:textId="77777777" w:rsidR="00677C46" w:rsidRDefault="00677C46" w:rsidP="00D53019">
            <w:pPr>
              <w:spacing w:after="0" w:line="240" w:lineRule="auto"/>
              <w:rPr>
                <w:sz w:val="24"/>
                <w:szCs w:val="24"/>
              </w:rPr>
            </w:pPr>
          </w:p>
          <w:p w14:paraId="2A972B99" w14:textId="77777777" w:rsidR="003D32E8" w:rsidRDefault="003D32E8" w:rsidP="00D53019">
            <w:pPr>
              <w:spacing w:after="0" w:line="240" w:lineRule="auto"/>
              <w:rPr>
                <w:sz w:val="24"/>
                <w:szCs w:val="24"/>
              </w:rPr>
            </w:pPr>
          </w:p>
          <w:p w14:paraId="047047C8" w14:textId="77777777" w:rsidR="00780B04" w:rsidRDefault="00780B04" w:rsidP="00D53019">
            <w:pPr>
              <w:spacing w:after="0" w:line="240" w:lineRule="auto"/>
              <w:rPr>
                <w:sz w:val="24"/>
                <w:szCs w:val="24"/>
              </w:rPr>
            </w:pPr>
          </w:p>
          <w:p w14:paraId="627E63CC" w14:textId="77777777" w:rsidR="003D32E8" w:rsidRDefault="003D32E8" w:rsidP="00D53019">
            <w:pPr>
              <w:spacing w:after="0" w:line="240" w:lineRule="auto"/>
              <w:rPr>
                <w:sz w:val="24"/>
                <w:szCs w:val="24"/>
              </w:rPr>
            </w:pPr>
          </w:p>
          <w:p w14:paraId="25C78664" w14:textId="77777777" w:rsidR="003A3ACB" w:rsidRDefault="003A3ACB" w:rsidP="00D53019">
            <w:pPr>
              <w:spacing w:after="0" w:line="240" w:lineRule="auto"/>
              <w:rPr>
                <w:sz w:val="24"/>
                <w:szCs w:val="24"/>
              </w:rPr>
            </w:pPr>
          </w:p>
          <w:p w14:paraId="727B78C6" w14:textId="77777777" w:rsidR="003A3ACB" w:rsidRDefault="003A3ACB" w:rsidP="00D53019">
            <w:pPr>
              <w:spacing w:after="0" w:line="240" w:lineRule="auto"/>
              <w:rPr>
                <w:sz w:val="24"/>
                <w:szCs w:val="24"/>
              </w:rPr>
            </w:pPr>
          </w:p>
          <w:p w14:paraId="05D54AF4" w14:textId="77777777" w:rsidR="003A3ACB" w:rsidRDefault="003A3ACB" w:rsidP="00D53019">
            <w:pPr>
              <w:spacing w:after="0" w:line="240" w:lineRule="auto"/>
              <w:rPr>
                <w:sz w:val="24"/>
                <w:szCs w:val="24"/>
              </w:rPr>
            </w:pPr>
          </w:p>
          <w:p w14:paraId="62A93267" w14:textId="77777777" w:rsidR="004A0642" w:rsidRPr="008901D6" w:rsidRDefault="004A0642" w:rsidP="00D53019">
            <w:pPr>
              <w:spacing w:after="0" w:line="240" w:lineRule="auto"/>
              <w:rPr>
                <w:sz w:val="24"/>
                <w:szCs w:val="24"/>
              </w:rPr>
            </w:pPr>
          </w:p>
        </w:tc>
      </w:tr>
      <w:tr w:rsidR="00CD6B7F" w:rsidRPr="00CD6B7F" w14:paraId="64E9BA35" w14:textId="77777777">
        <w:trPr>
          <w:trHeight w:val="147"/>
        </w:trPr>
        <w:tc>
          <w:tcPr>
            <w:tcW w:w="6449" w:type="dxa"/>
          </w:tcPr>
          <w:p w14:paraId="5945767F" w14:textId="77777777" w:rsidR="00AD429B" w:rsidRDefault="002F6E5E" w:rsidP="00D53019">
            <w:pPr>
              <w:spacing w:after="0" w:line="240" w:lineRule="auto"/>
              <w:rPr>
                <w:b/>
                <w:sz w:val="24"/>
                <w:szCs w:val="24"/>
              </w:rPr>
            </w:pPr>
            <w:r w:rsidRPr="004F1B09">
              <w:rPr>
                <w:b/>
                <w:sz w:val="24"/>
                <w:szCs w:val="24"/>
              </w:rPr>
              <w:lastRenderedPageBreak/>
              <w:t>THIRD READING:</w:t>
            </w:r>
            <w:r w:rsidR="004F1B09">
              <w:rPr>
                <w:b/>
                <w:sz w:val="24"/>
                <w:szCs w:val="24"/>
              </w:rPr>
              <w:t xml:space="preserve"> pages 11 </w:t>
            </w:r>
            <w:r w:rsidR="00AD429B">
              <w:rPr>
                <w:b/>
                <w:sz w:val="24"/>
                <w:szCs w:val="24"/>
              </w:rPr>
              <w:t>–</w:t>
            </w:r>
            <w:r w:rsidR="004F1B09">
              <w:rPr>
                <w:b/>
                <w:sz w:val="24"/>
                <w:szCs w:val="24"/>
              </w:rPr>
              <w:t xml:space="preserve"> 18</w:t>
            </w:r>
          </w:p>
          <w:p w14:paraId="58DFCB70" w14:textId="77777777" w:rsidR="00FE55C6" w:rsidRPr="00090CF6" w:rsidRDefault="00AD429B" w:rsidP="00FE55C6">
            <w:pPr>
              <w:spacing w:after="0" w:line="240" w:lineRule="auto"/>
              <w:rPr>
                <w:sz w:val="24"/>
                <w:szCs w:val="24"/>
              </w:rPr>
            </w:pPr>
            <w:r w:rsidRPr="00230D4B">
              <w:rPr>
                <w:sz w:val="24"/>
                <w:szCs w:val="24"/>
              </w:rPr>
              <w:lastRenderedPageBreak/>
              <w:t>This lesson’s development of vocabulary will be supported by the use of realia</w:t>
            </w:r>
            <w:r w:rsidR="00633314" w:rsidRPr="00230D4B">
              <w:rPr>
                <w:sz w:val="24"/>
                <w:szCs w:val="24"/>
              </w:rPr>
              <w:t xml:space="preserve">. </w:t>
            </w:r>
            <w:r w:rsidR="00633314" w:rsidRPr="0095394C">
              <w:rPr>
                <w:rFonts w:ascii="Calibri" w:hAnsi="Calibri" w:cs="Arial"/>
                <w:sz w:val="24"/>
                <w:szCs w:val="24"/>
              </w:rPr>
              <w:t xml:space="preserve">In education, </w:t>
            </w:r>
            <w:r w:rsidR="00633314" w:rsidRPr="0095394C">
              <w:rPr>
                <w:rStyle w:val="Strong"/>
                <w:rFonts w:ascii="Calibri" w:hAnsi="Calibri" w:cs="Arial"/>
                <w:b w:val="0"/>
                <w:sz w:val="24"/>
                <w:szCs w:val="24"/>
              </w:rPr>
              <w:t>realia</w:t>
            </w:r>
            <w:r w:rsidR="00633314" w:rsidRPr="0095394C">
              <w:rPr>
                <w:rFonts w:ascii="Calibri" w:hAnsi="Calibri" w:cs="Arial"/>
                <w:sz w:val="24"/>
                <w:szCs w:val="24"/>
              </w:rPr>
              <w:t xml:space="preserve"> are objects from real life used in classroom instruction by educators to improve students' understanding of other cultures and real life situations</w:t>
            </w:r>
            <w:r w:rsidR="00633314" w:rsidRPr="00230D4B">
              <w:rPr>
                <w:sz w:val="24"/>
                <w:szCs w:val="24"/>
              </w:rPr>
              <w:t>. S</w:t>
            </w:r>
            <w:r w:rsidRPr="00230D4B">
              <w:rPr>
                <w:sz w:val="24"/>
                <w:szCs w:val="24"/>
              </w:rPr>
              <w:t xml:space="preserve">ince many of the concepts on these pages refer to tree functions, which are not as apparent to </w:t>
            </w:r>
            <w:r w:rsidR="00230D4B" w:rsidRPr="00230D4B">
              <w:rPr>
                <w:sz w:val="24"/>
                <w:szCs w:val="24"/>
              </w:rPr>
              <w:t>the observer</w:t>
            </w:r>
            <w:r w:rsidR="00633314" w:rsidRPr="00230D4B">
              <w:rPr>
                <w:sz w:val="24"/>
                <w:szCs w:val="24"/>
              </w:rPr>
              <w:t>,</w:t>
            </w:r>
            <w:r w:rsidR="00230D4B">
              <w:rPr>
                <w:sz w:val="24"/>
                <w:szCs w:val="24"/>
              </w:rPr>
              <w:t xml:space="preserve"> </w:t>
            </w:r>
            <w:r w:rsidR="00633314" w:rsidRPr="00230D4B">
              <w:rPr>
                <w:sz w:val="24"/>
                <w:szCs w:val="24"/>
              </w:rPr>
              <w:t>realia will be used to help students understand the inner workings of a tree.</w:t>
            </w:r>
          </w:p>
          <w:p w14:paraId="1C8C77B5" w14:textId="77777777" w:rsidR="00FE55C6" w:rsidRDefault="00FE55C6" w:rsidP="00FE55C6">
            <w:pPr>
              <w:spacing w:after="0" w:line="240" w:lineRule="auto"/>
              <w:rPr>
                <w:sz w:val="24"/>
                <w:szCs w:val="24"/>
              </w:rPr>
            </w:pPr>
          </w:p>
          <w:p w14:paraId="53D9236F" w14:textId="77777777" w:rsidR="00FE55C6" w:rsidRPr="00DC363F" w:rsidRDefault="00FE55C6" w:rsidP="00FE55C6">
            <w:pPr>
              <w:spacing w:after="0" w:line="240" w:lineRule="auto"/>
              <w:rPr>
                <w:sz w:val="24"/>
                <w:szCs w:val="24"/>
              </w:rPr>
            </w:pPr>
            <w:r>
              <w:rPr>
                <w:sz w:val="24"/>
                <w:szCs w:val="24"/>
              </w:rPr>
              <w:t>Today, students will revisit the 4-part vocabulary chart, and add the vocabulary that applies to tree functions and tree products.</w:t>
            </w:r>
          </w:p>
          <w:p w14:paraId="4C313A81" w14:textId="77777777" w:rsidR="00DD1AF6" w:rsidRDefault="00DD1AF6" w:rsidP="00DD1AF6">
            <w:pPr>
              <w:spacing w:after="0" w:line="240" w:lineRule="auto"/>
              <w:rPr>
                <w:sz w:val="24"/>
                <w:szCs w:val="24"/>
              </w:rPr>
            </w:pPr>
            <w:r>
              <w:rPr>
                <w:sz w:val="24"/>
                <w:szCs w:val="24"/>
              </w:rPr>
              <w:t xml:space="preserve">For the </w:t>
            </w:r>
            <w:r>
              <w:rPr>
                <w:sz w:val="24"/>
                <w:szCs w:val="24"/>
                <w:u w:val="single"/>
              </w:rPr>
              <w:t>Products</w:t>
            </w:r>
            <w:r>
              <w:rPr>
                <w:sz w:val="24"/>
                <w:szCs w:val="24"/>
              </w:rPr>
              <w:t xml:space="preserve"> section, flowers, seeds, sap, leaves, and fruit are some of the words that you can expect students to offer.</w:t>
            </w:r>
          </w:p>
          <w:p w14:paraId="179E5742" w14:textId="77777777" w:rsidR="00DD1AF6" w:rsidRDefault="00DD1AF6" w:rsidP="00DD1AF6">
            <w:pPr>
              <w:spacing w:after="0" w:line="240" w:lineRule="auto"/>
              <w:rPr>
                <w:sz w:val="24"/>
                <w:szCs w:val="24"/>
              </w:rPr>
            </w:pPr>
            <w:r>
              <w:rPr>
                <w:sz w:val="24"/>
                <w:szCs w:val="24"/>
              </w:rPr>
              <w:t xml:space="preserve">For the </w:t>
            </w:r>
            <w:r>
              <w:rPr>
                <w:sz w:val="24"/>
                <w:szCs w:val="24"/>
                <w:u w:val="single"/>
              </w:rPr>
              <w:t>Functions</w:t>
            </w:r>
            <w:r>
              <w:rPr>
                <w:sz w:val="24"/>
                <w:szCs w:val="24"/>
              </w:rPr>
              <w:t xml:space="preserve"> section of the chart, students should supply words from today’s lesson, such as stomata, pores, sap. </w:t>
            </w:r>
          </w:p>
          <w:p w14:paraId="30864423" w14:textId="77777777" w:rsidR="00177848" w:rsidRDefault="00177848" w:rsidP="00D53019">
            <w:pPr>
              <w:spacing w:after="0" w:line="240" w:lineRule="auto"/>
              <w:rPr>
                <w:sz w:val="24"/>
                <w:szCs w:val="24"/>
              </w:rPr>
            </w:pPr>
          </w:p>
          <w:p w14:paraId="29F0BF4B" w14:textId="77777777" w:rsidR="00FE55C6" w:rsidRDefault="00FE55C6" w:rsidP="00D53019">
            <w:pPr>
              <w:spacing w:after="0" w:line="240" w:lineRule="auto"/>
              <w:rPr>
                <w:sz w:val="24"/>
                <w:szCs w:val="24"/>
              </w:rPr>
            </w:pPr>
          </w:p>
          <w:p w14:paraId="13E76C27" w14:textId="77777777" w:rsidR="00FE55C6" w:rsidRDefault="00FE55C6" w:rsidP="00D53019">
            <w:pPr>
              <w:spacing w:after="0" w:line="240" w:lineRule="auto"/>
              <w:rPr>
                <w:sz w:val="24"/>
                <w:szCs w:val="24"/>
              </w:rPr>
            </w:pPr>
          </w:p>
          <w:p w14:paraId="302CC7B8" w14:textId="77777777" w:rsidR="00FE55C6" w:rsidRDefault="00FE55C6" w:rsidP="00D53019">
            <w:pPr>
              <w:spacing w:after="0" w:line="240" w:lineRule="auto"/>
              <w:rPr>
                <w:sz w:val="24"/>
                <w:szCs w:val="24"/>
              </w:rPr>
            </w:pPr>
          </w:p>
          <w:p w14:paraId="40F6B67C" w14:textId="77777777" w:rsidR="00AD429B" w:rsidRPr="00A84260" w:rsidRDefault="00AD429B" w:rsidP="00D53019">
            <w:pPr>
              <w:spacing w:after="0" w:line="240" w:lineRule="auto"/>
              <w:rPr>
                <w:b/>
                <w:sz w:val="24"/>
                <w:szCs w:val="24"/>
              </w:rPr>
            </w:pPr>
            <w:r w:rsidRPr="00A84260">
              <w:rPr>
                <w:b/>
                <w:sz w:val="24"/>
                <w:szCs w:val="24"/>
              </w:rPr>
              <w:t>Questions – p</w:t>
            </w:r>
            <w:r w:rsidR="004F1B09" w:rsidRPr="00A84260">
              <w:rPr>
                <w:b/>
                <w:sz w:val="24"/>
                <w:szCs w:val="24"/>
              </w:rPr>
              <w:t>ages</w:t>
            </w:r>
            <w:r w:rsidRPr="00A84260">
              <w:rPr>
                <w:b/>
                <w:sz w:val="24"/>
                <w:szCs w:val="24"/>
              </w:rPr>
              <w:t xml:space="preserve"> 11 and 12</w:t>
            </w:r>
          </w:p>
          <w:p w14:paraId="53C38850" w14:textId="77777777" w:rsidR="00AD429B" w:rsidRDefault="00AD429B" w:rsidP="00D53019">
            <w:pPr>
              <w:spacing w:after="0" w:line="240" w:lineRule="auto"/>
              <w:rPr>
                <w:sz w:val="24"/>
                <w:szCs w:val="24"/>
              </w:rPr>
            </w:pPr>
            <w:r>
              <w:rPr>
                <w:sz w:val="24"/>
                <w:szCs w:val="24"/>
              </w:rPr>
              <w:t>“Instead of using noses and lungs, leaves breathe through thousands of tiny pores known as stomata.” For students to unpack this sentence, provide</w:t>
            </w:r>
          </w:p>
          <w:p w14:paraId="0F515A07" w14:textId="77777777" w:rsidR="00416764" w:rsidRPr="00416764" w:rsidRDefault="00416764" w:rsidP="00D53019">
            <w:pPr>
              <w:pStyle w:val="ListParagraph"/>
              <w:numPr>
                <w:ilvl w:val="0"/>
                <w:numId w:val="16"/>
              </w:numPr>
              <w:spacing w:after="0" w:line="240" w:lineRule="auto"/>
              <w:rPr>
                <w:rFonts w:cstheme="minorBidi"/>
                <w:sz w:val="24"/>
                <w:szCs w:val="24"/>
              </w:rPr>
            </w:pPr>
            <w:r>
              <w:rPr>
                <w:rFonts w:cstheme="minorBidi"/>
                <w:sz w:val="24"/>
                <w:szCs w:val="24"/>
              </w:rPr>
              <w:t>A</w:t>
            </w:r>
            <w:r w:rsidRPr="00416764">
              <w:rPr>
                <w:rFonts w:cstheme="minorBidi"/>
                <w:sz w:val="24"/>
                <w:szCs w:val="24"/>
              </w:rPr>
              <w:t xml:space="preserve"> teacher demonstration of inflating a balloon, as a model of</w:t>
            </w:r>
            <w:r>
              <w:rPr>
                <w:rFonts w:cstheme="minorBidi"/>
                <w:sz w:val="24"/>
                <w:szCs w:val="24"/>
              </w:rPr>
              <w:t xml:space="preserve"> how </w:t>
            </w:r>
            <w:r w:rsidRPr="00416764">
              <w:rPr>
                <w:rFonts w:cstheme="minorBidi"/>
                <w:sz w:val="24"/>
                <w:szCs w:val="24"/>
                <w:u w:val="single"/>
              </w:rPr>
              <w:t>lungs</w:t>
            </w:r>
            <w:r>
              <w:rPr>
                <w:rFonts w:cstheme="minorBidi"/>
                <w:sz w:val="24"/>
                <w:szCs w:val="24"/>
              </w:rPr>
              <w:t xml:space="preserve"> </w:t>
            </w:r>
            <w:r w:rsidR="00A84260">
              <w:rPr>
                <w:rFonts w:cstheme="minorBidi"/>
                <w:sz w:val="24"/>
                <w:szCs w:val="24"/>
              </w:rPr>
              <w:t>take in air</w:t>
            </w:r>
            <w:r>
              <w:rPr>
                <w:rFonts w:cstheme="minorBidi"/>
                <w:sz w:val="24"/>
                <w:szCs w:val="24"/>
              </w:rPr>
              <w:t>. Ask: how does the air get into the lungs?</w:t>
            </w:r>
          </w:p>
          <w:p w14:paraId="3EF786C6" w14:textId="77777777" w:rsidR="00416764" w:rsidRDefault="00416764" w:rsidP="00D53019">
            <w:pPr>
              <w:pStyle w:val="ListParagraph"/>
              <w:numPr>
                <w:ilvl w:val="0"/>
                <w:numId w:val="16"/>
              </w:numPr>
              <w:spacing w:after="0" w:line="240" w:lineRule="auto"/>
              <w:rPr>
                <w:rFonts w:cstheme="minorBidi"/>
                <w:sz w:val="24"/>
                <w:szCs w:val="24"/>
              </w:rPr>
            </w:pPr>
            <w:r w:rsidRPr="00416764">
              <w:rPr>
                <w:rFonts w:cstheme="minorBidi"/>
                <w:sz w:val="24"/>
                <w:szCs w:val="24"/>
              </w:rPr>
              <w:t xml:space="preserve"> </w:t>
            </w:r>
            <w:r>
              <w:rPr>
                <w:rFonts w:cstheme="minorBidi"/>
                <w:sz w:val="24"/>
                <w:szCs w:val="24"/>
              </w:rPr>
              <w:t xml:space="preserve">Several magnifying glasses, so that small groups of students may observe the </w:t>
            </w:r>
            <w:r w:rsidRPr="00416764">
              <w:rPr>
                <w:rFonts w:cstheme="minorBidi"/>
                <w:sz w:val="24"/>
                <w:szCs w:val="24"/>
                <w:u w:val="single"/>
              </w:rPr>
              <w:t>pores</w:t>
            </w:r>
            <w:r>
              <w:rPr>
                <w:rFonts w:cstheme="minorBidi"/>
                <w:sz w:val="24"/>
                <w:szCs w:val="24"/>
                <w:u w:val="single"/>
              </w:rPr>
              <w:t xml:space="preserve"> </w:t>
            </w:r>
            <w:r>
              <w:rPr>
                <w:rFonts w:cstheme="minorBidi"/>
                <w:sz w:val="24"/>
                <w:szCs w:val="24"/>
              </w:rPr>
              <w:t xml:space="preserve">on each other’s nose, arm, etc. Provide tree leaves, and challenge students to find the </w:t>
            </w:r>
            <w:r w:rsidRPr="00416764">
              <w:rPr>
                <w:rFonts w:cstheme="minorBidi"/>
                <w:sz w:val="24"/>
                <w:szCs w:val="24"/>
                <w:u w:val="single"/>
              </w:rPr>
              <w:t>stomata</w:t>
            </w:r>
            <w:r>
              <w:rPr>
                <w:rFonts w:cstheme="minorBidi"/>
                <w:sz w:val="24"/>
                <w:szCs w:val="24"/>
              </w:rPr>
              <w:t xml:space="preserve"> on the leaves.</w:t>
            </w:r>
          </w:p>
          <w:p w14:paraId="38FA37AA" w14:textId="77777777" w:rsidR="00A84260" w:rsidRDefault="00416764" w:rsidP="00D53019">
            <w:pPr>
              <w:pStyle w:val="ListParagraph"/>
              <w:numPr>
                <w:ilvl w:val="0"/>
                <w:numId w:val="16"/>
              </w:numPr>
              <w:spacing w:after="0" w:line="240" w:lineRule="auto"/>
              <w:rPr>
                <w:rFonts w:cstheme="minorBidi"/>
                <w:sz w:val="24"/>
                <w:szCs w:val="24"/>
              </w:rPr>
            </w:pPr>
            <w:r>
              <w:rPr>
                <w:rFonts w:cstheme="minorBidi"/>
                <w:sz w:val="24"/>
                <w:szCs w:val="24"/>
              </w:rPr>
              <w:t xml:space="preserve">Ask: </w:t>
            </w:r>
            <w:r w:rsidR="00D75E8C">
              <w:rPr>
                <w:rFonts w:cstheme="minorBidi"/>
                <w:sz w:val="24"/>
                <w:szCs w:val="24"/>
              </w:rPr>
              <w:t>I</w:t>
            </w:r>
            <w:r>
              <w:rPr>
                <w:rFonts w:cstheme="minorBidi"/>
                <w:sz w:val="24"/>
                <w:szCs w:val="24"/>
              </w:rPr>
              <w:t xml:space="preserve">f you breathe through your nose, through what does a leaf breathe? </w:t>
            </w:r>
          </w:p>
          <w:p w14:paraId="72365783" w14:textId="77777777" w:rsidR="00AD429B" w:rsidRPr="00416764" w:rsidRDefault="00AD429B" w:rsidP="00D53019">
            <w:pPr>
              <w:pStyle w:val="ListParagraph"/>
              <w:spacing w:after="0" w:line="240" w:lineRule="auto"/>
              <w:rPr>
                <w:rFonts w:cstheme="minorBidi"/>
                <w:sz w:val="24"/>
                <w:szCs w:val="24"/>
              </w:rPr>
            </w:pPr>
          </w:p>
          <w:p w14:paraId="29C825DE" w14:textId="77777777" w:rsidR="00DC363F" w:rsidRDefault="00AD429B" w:rsidP="00D53019">
            <w:pPr>
              <w:spacing w:after="0" w:line="240" w:lineRule="auto"/>
              <w:rPr>
                <w:sz w:val="24"/>
                <w:szCs w:val="24"/>
              </w:rPr>
            </w:pPr>
            <w:r>
              <w:rPr>
                <w:sz w:val="24"/>
                <w:szCs w:val="24"/>
              </w:rPr>
              <w:t>“Leaves flutter</w:t>
            </w:r>
            <w:r w:rsidR="00A84260">
              <w:rPr>
                <w:sz w:val="24"/>
                <w:szCs w:val="24"/>
              </w:rPr>
              <w:t xml:space="preserve"> in the breeze like your hair blows in the wind:” demonstrate </w:t>
            </w:r>
            <w:r w:rsidR="00A84260" w:rsidRPr="00A84260">
              <w:rPr>
                <w:sz w:val="24"/>
                <w:szCs w:val="24"/>
                <w:u w:val="single"/>
              </w:rPr>
              <w:t>flutter</w:t>
            </w:r>
            <w:r w:rsidR="00A84260">
              <w:rPr>
                <w:sz w:val="24"/>
                <w:szCs w:val="24"/>
              </w:rPr>
              <w:t xml:space="preserve"> by providing a strip of tissue paper to students. Have them hold one end of the strip while blowing on it.</w:t>
            </w:r>
          </w:p>
          <w:p w14:paraId="7E617110" w14:textId="77777777" w:rsidR="0015487D" w:rsidRDefault="0015487D" w:rsidP="00D53019">
            <w:pPr>
              <w:spacing w:after="0" w:line="240" w:lineRule="auto"/>
              <w:rPr>
                <w:sz w:val="24"/>
                <w:szCs w:val="24"/>
              </w:rPr>
            </w:pPr>
            <w:r>
              <w:rPr>
                <w:sz w:val="24"/>
                <w:szCs w:val="24"/>
              </w:rPr>
              <w:t>Ask: Can we see the wind? Refer students to the white swirls in the illustration. The illustrator chooses to add the swirls to represent the wind. In reality, we don’t see the wind, rather, we see its effects. Ask if there is anything in the illustration that shows that it is windy?</w:t>
            </w:r>
          </w:p>
          <w:p w14:paraId="7B3B7496" w14:textId="77777777" w:rsidR="00A84260" w:rsidRDefault="00A84260" w:rsidP="00D53019">
            <w:pPr>
              <w:spacing w:after="0" w:line="240" w:lineRule="auto"/>
              <w:rPr>
                <w:sz w:val="24"/>
                <w:szCs w:val="24"/>
              </w:rPr>
            </w:pPr>
          </w:p>
          <w:p w14:paraId="32F48F69" w14:textId="77777777" w:rsidR="00DC363F" w:rsidRDefault="00DC363F" w:rsidP="00D53019">
            <w:pPr>
              <w:spacing w:after="0" w:line="240" w:lineRule="auto"/>
              <w:rPr>
                <w:sz w:val="24"/>
                <w:szCs w:val="24"/>
              </w:rPr>
            </w:pPr>
            <w:r>
              <w:rPr>
                <w:sz w:val="24"/>
                <w:szCs w:val="24"/>
              </w:rPr>
              <w:t xml:space="preserve">Repeating question: How are trees and people the same? </w:t>
            </w:r>
          </w:p>
          <w:p w14:paraId="6B2E7ECA" w14:textId="77777777" w:rsidR="00DC363F" w:rsidRDefault="00DC363F" w:rsidP="00D53019">
            <w:pPr>
              <w:spacing w:after="0" w:line="240" w:lineRule="auto"/>
              <w:rPr>
                <w:sz w:val="24"/>
                <w:szCs w:val="24"/>
              </w:rPr>
            </w:pPr>
          </w:p>
          <w:p w14:paraId="71C30ECE" w14:textId="77777777" w:rsidR="00BE653C" w:rsidRDefault="00BE653C" w:rsidP="00D53019">
            <w:pPr>
              <w:spacing w:after="0" w:line="240" w:lineRule="auto"/>
            </w:pPr>
          </w:p>
          <w:p w14:paraId="631BE5C0" w14:textId="77777777" w:rsidR="00A84260" w:rsidRPr="00DC363F" w:rsidRDefault="00A84260" w:rsidP="00D53019">
            <w:pPr>
              <w:spacing w:after="0" w:line="240" w:lineRule="auto"/>
            </w:pPr>
          </w:p>
          <w:p w14:paraId="4049ECC3" w14:textId="77777777" w:rsidR="00A84260" w:rsidRDefault="00A84260" w:rsidP="00D53019">
            <w:pPr>
              <w:spacing w:after="0" w:line="240" w:lineRule="auto"/>
              <w:rPr>
                <w:b/>
                <w:sz w:val="24"/>
                <w:szCs w:val="24"/>
              </w:rPr>
            </w:pPr>
            <w:r w:rsidRPr="00A84260">
              <w:rPr>
                <w:b/>
                <w:sz w:val="24"/>
                <w:szCs w:val="24"/>
              </w:rPr>
              <w:t>Questions – pages 13 and 14</w:t>
            </w:r>
          </w:p>
          <w:p w14:paraId="6F0CD1E6" w14:textId="77777777" w:rsidR="00A84260" w:rsidRDefault="00A84260" w:rsidP="00D53019">
            <w:pPr>
              <w:spacing w:after="0" w:line="240" w:lineRule="auto"/>
              <w:rPr>
                <w:sz w:val="24"/>
                <w:szCs w:val="24"/>
              </w:rPr>
            </w:pPr>
            <w:r>
              <w:rPr>
                <w:sz w:val="24"/>
                <w:szCs w:val="24"/>
              </w:rPr>
              <w:t xml:space="preserve">Provide students with a real leaf. Have them do the comparison that the text suggests, comparing the </w:t>
            </w:r>
            <w:r w:rsidRPr="00A84260">
              <w:rPr>
                <w:sz w:val="24"/>
                <w:szCs w:val="24"/>
                <w:u w:val="single"/>
              </w:rPr>
              <w:t>veins</w:t>
            </w:r>
            <w:r>
              <w:rPr>
                <w:sz w:val="24"/>
                <w:szCs w:val="24"/>
              </w:rPr>
              <w:t xml:space="preserve"> in their hand to the </w:t>
            </w:r>
            <w:r w:rsidRPr="00A84260">
              <w:rPr>
                <w:sz w:val="24"/>
                <w:szCs w:val="24"/>
                <w:u w:val="single"/>
              </w:rPr>
              <w:t>veins</w:t>
            </w:r>
            <w:r w:rsidR="003F4E92">
              <w:rPr>
                <w:sz w:val="24"/>
                <w:szCs w:val="24"/>
              </w:rPr>
              <w:t xml:space="preserve"> in the leaf. Ask: W</w:t>
            </w:r>
            <w:r>
              <w:rPr>
                <w:sz w:val="24"/>
                <w:szCs w:val="24"/>
              </w:rPr>
              <w:t xml:space="preserve">hat moves through your </w:t>
            </w:r>
            <w:r w:rsidRPr="00A84260">
              <w:rPr>
                <w:sz w:val="24"/>
                <w:szCs w:val="24"/>
                <w:u w:val="single"/>
              </w:rPr>
              <w:t>veins</w:t>
            </w:r>
            <w:r>
              <w:rPr>
                <w:sz w:val="24"/>
                <w:szCs w:val="24"/>
              </w:rPr>
              <w:t>?</w:t>
            </w:r>
          </w:p>
          <w:p w14:paraId="59DD5552" w14:textId="77777777" w:rsidR="003F4E92" w:rsidRDefault="003F4E92" w:rsidP="00D53019">
            <w:pPr>
              <w:spacing w:after="0" w:line="240" w:lineRule="auto"/>
              <w:rPr>
                <w:sz w:val="24"/>
                <w:szCs w:val="24"/>
              </w:rPr>
            </w:pPr>
          </w:p>
          <w:p w14:paraId="1B1F12DE" w14:textId="77777777" w:rsidR="001F1FA4" w:rsidRDefault="003F4E92" w:rsidP="00D53019">
            <w:pPr>
              <w:spacing w:after="0" w:line="240" w:lineRule="auto"/>
              <w:rPr>
                <w:sz w:val="24"/>
                <w:szCs w:val="24"/>
              </w:rPr>
            </w:pPr>
            <w:r>
              <w:rPr>
                <w:sz w:val="24"/>
                <w:szCs w:val="24"/>
              </w:rPr>
              <w:t xml:space="preserve">State that the </w:t>
            </w:r>
            <w:r w:rsidRPr="003F4E92">
              <w:rPr>
                <w:sz w:val="24"/>
                <w:szCs w:val="24"/>
                <w:u w:val="single"/>
              </w:rPr>
              <w:t>veins</w:t>
            </w:r>
            <w:r>
              <w:rPr>
                <w:sz w:val="24"/>
                <w:szCs w:val="24"/>
              </w:rPr>
              <w:t xml:space="preserve"> in a leaf are </w:t>
            </w:r>
            <w:r w:rsidR="001F1FA4">
              <w:rPr>
                <w:sz w:val="24"/>
                <w:szCs w:val="24"/>
              </w:rPr>
              <w:t>connected to</w:t>
            </w:r>
            <w:r>
              <w:rPr>
                <w:sz w:val="24"/>
                <w:szCs w:val="24"/>
              </w:rPr>
              <w:t xml:space="preserve"> the tubes that carry </w:t>
            </w:r>
            <w:r w:rsidRPr="003F4E92">
              <w:rPr>
                <w:sz w:val="24"/>
                <w:szCs w:val="24"/>
                <w:u w:val="single"/>
              </w:rPr>
              <w:t>sap</w:t>
            </w:r>
            <w:r>
              <w:rPr>
                <w:sz w:val="24"/>
                <w:szCs w:val="24"/>
              </w:rPr>
              <w:t xml:space="preserve"> throughout the tree. </w:t>
            </w:r>
            <w:r w:rsidR="001F1FA4" w:rsidRPr="001F1FA4">
              <w:rPr>
                <w:sz w:val="24"/>
                <w:szCs w:val="24"/>
                <w:u w:val="single"/>
              </w:rPr>
              <w:t>Sap</w:t>
            </w:r>
            <w:r w:rsidR="001F1FA4">
              <w:rPr>
                <w:sz w:val="24"/>
                <w:szCs w:val="24"/>
              </w:rPr>
              <w:t xml:space="preserve"> is the water that carries the minerals and sugars throughout a tree. </w:t>
            </w:r>
          </w:p>
          <w:p w14:paraId="12238D97" w14:textId="77777777" w:rsidR="00DC363F" w:rsidRDefault="003F4E92" w:rsidP="00D53019">
            <w:pPr>
              <w:spacing w:after="0" w:line="240" w:lineRule="auto"/>
              <w:rPr>
                <w:sz w:val="24"/>
                <w:szCs w:val="24"/>
              </w:rPr>
            </w:pPr>
            <w:r>
              <w:rPr>
                <w:sz w:val="24"/>
                <w:szCs w:val="24"/>
              </w:rPr>
              <w:t xml:space="preserve">Display a bottle of maple syrup, and explain that the man in the illustration </w:t>
            </w:r>
            <w:r w:rsidRPr="003F4E92">
              <w:rPr>
                <w:sz w:val="24"/>
                <w:szCs w:val="24"/>
                <w:u w:val="single"/>
              </w:rPr>
              <w:t>harvested</w:t>
            </w:r>
            <w:r>
              <w:rPr>
                <w:sz w:val="24"/>
                <w:szCs w:val="24"/>
              </w:rPr>
              <w:t xml:space="preserve"> </w:t>
            </w:r>
            <w:r w:rsidRPr="003F4E92">
              <w:rPr>
                <w:sz w:val="24"/>
                <w:szCs w:val="24"/>
                <w:u w:val="single"/>
              </w:rPr>
              <w:t>sap</w:t>
            </w:r>
            <w:r>
              <w:rPr>
                <w:sz w:val="24"/>
                <w:szCs w:val="24"/>
              </w:rPr>
              <w:t xml:space="preserve"> from a maple tree to make syrup. Ask: What does he use to </w:t>
            </w:r>
            <w:r w:rsidRPr="003F4E92">
              <w:rPr>
                <w:sz w:val="24"/>
                <w:szCs w:val="24"/>
                <w:u w:val="single"/>
              </w:rPr>
              <w:t>harvest</w:t>
            </w:r>
            <w:r>
              <w:rPr>
                <w:sz w:val="24"/>
                <w:szCs w:val="24"/>
              </w:rPr>
              <w:t xml:space="preserve"> the </w:t>
            </w:r>
            <w:r w:rsidRPr="003F4E92">
              <w:rPr>
                <w:sz w:val="24"/>
                <w:szCs w:val="24"/>
                <w:u w:val="single"/>
              </w:rPr>
              <w:t>sap</w:t>
            </w:r>
            <w:r>
              <w:rPr>
                <w:sz w:val="24"/>
                <w:szCs w:val="24"/>
              </w:rPr>
              <w:t>? Why will he make syrup? Are there other things from trees that people can use?</w:t>
            </w:r>
          </w:p>
          <w:p w14:paraId="78FBA382" w14:textId="77777777" w:rsidR="00DC363F" w:rsidRDefault="00DC363F" w:rsidP="00D53019">
            <w:pPr>
              <w:spacing w:after="0" w:line="240" w:lineRule="auto"/>
              <w:rPr>
                <w:sz w:val="24"/>
                <w:szCs w:val="24"/>
              </w:rPr>
            </w:pPr>
          </w:p>
          <w:p w14:paraId="68BCA145" w14:textId="77777777" w:rsidR="00DC363F" w:rsidRDefault="00DC363F" w:rsidP="00D53019">
            <w:pPr>
              <w:spacing w:after="0" w:line="240" w:lineRule="auto"/>
              <w:rPr>
                <w:sz w:val="24"/>
                <w:szCs w:val="24"/>
              </w:rPr>
            </w:pPr>
            <w:r>
              <w:rPr>
                <w:sz w:val="24"/>
                <w:szCs w:val="24"/>
              </w:rPr>
              <w:t xml:space="preserve">Repeating question: How are trees and people the same? </w:t>
            </w:r>
          </w:p>
          <w:p w14:paraId="2783B566" w14:textId="77777777" w:rsidR="001F1FA4" w:rsidRDefault="001F1FA4" w:rsidP="00D53019">
            <w:pPr>
              <w:spacing w:after="0" w:line="240" w:lineRule="auto"/>
              <w:rPr>
                <w:sz w:val="24"/>
                <w:szCs w:val="24"/>
              </w:rPr>
            </w:pPr>
          </w:p>
          <w:p w14:paraId="02D2E206" w14:textId="77777777" w:rsidR="00D75E8C" w:rsidRDefault="00D75E8C" w:rsidP="00D53019">
            <w:pPr>
              <w:spacing w:after="0" w:line="240" w:lineRule="auto"/>
              <w:rPr>
                <w:sz w:val="24"/>
                <w:szCs w:val="24"/>
              </w:rPr>
            </w:pPr>
          </w:p>
          <w:p w14:paraId="6F35BD18" w14:textId="77777777" w:rsidR="00D75E8C" w:rsidRDefault="00D75E8C" w:rsidP="00D53019">
            <w:pPr>
              <w:spacing w:after="0" w:line="240" w:lineRule="auto"/>
              <w:rPr>
                <w:sz w:val="24"/>
                <w:szCs w:val="24"/>
              </w:rPr>
            </w:pPr>
          </w:p>
          <w:p w14:paraId="7BA43568" w14:textId="77777777" w:rsidR="001F1FA4" w:rsidRDefault="001F1FA4" w:rsidP="00D53019">
            <w:pPr>
              <w:spacing w:after="0" w:line="240" w:lineRule="auto"/>
              <w:rPr>
                <w:b/>
                <w:sz w:val="24"/>
                <w:szCs w:val="24"/>
              </w:rPr>
            </w:pPr>
            <w:r>
              <w:rPr>
                <w:b/>
                <w:sz w:val="24"/>
                <w:szCs w:val="24"/>
              </w:rPr>
              <w:lastRenderedPageBreak/>
              <w:t>Questions – pages 15 through 18</w:t>
            </w:r>
          </w:p>
          <w:p w14:paraId="65A1D914" w14:textId="77777777" w:rsidR="00DC363F" w:rsidRDefault="001F1FA4" w:rsidP="00D53019">
            <w:pPr>
              <w:spacing w:after="0" w:line="240" w:lineRule="auto"/>
              <w:rPr>
                <w:sz w:val="24"/>
                <w:szCs w:val="24"/>
              </w:rPr>
            </w:pPr>
            <w:r>
              <w:rPr>
                <w:sz w:val="24"/>
                <w:szCs w:val="24"/>
              </w:rPr>
              <w:t xml:space="preserve">Ask students to name the tree products shown on pages 15 – 18. </w:t>
            </w:r>
            <w:r w:rsidR="00DC363F">
              <w:rPr>
                <w:sz w:val="24"/>
                <w:szCs w:val="24"/>
              </w:rPr>
              <w:t xml:space="preserve">Which of these products would be </w:t>
            </w:r>
            <w:r w:rsidR="00DC363F">
              <w:rPr>
                <w:sz w:val="24"/>
                <w:szCs w:val="24"/>
                <w:u w:val="single"/>
              </w:rPr>
              <w:t>harvested</w:t>
            </w:r>
            <w:r w:rsidR="00DC363F">
              <w:rPr>
                <w:sz w:val="24"/>
                <w:szCs w:val="24"/>
              </w:rPr>
              <w:t xml:space="preserve">? Where do these products go after they are </w:t>
            </w:r>
            <w:r w:rsidR="00DC363F" w:rsidRPr="00DC363F">
              <w:rPr>
                <w:sz w:val="24"/>
                <w:szCs w:val="24"/>
                <w:u w:val="single"/>
              </w:rPr>
              <w:t>harvested</w:t>
            </w:r>
            <w:r w:rsidR="00DC363F">
              <w:rPr>
                <w:sz w:val="24"/>
                <w:szCs w:val="24"/>
              </w:rPr>
              <w:t xml:space="preserve">? </w:t>
            </w:r>
            <w:r>
              <w:rPr>
                <w:sz w:val="24"/>
                <w:szCs w:val="24"/>
              </w:rPr>
              <w:t>Who uses these products?</w:t>
            </w:r>
          </w:p>
          <w:p w14:paraId="0D11CFAD" w14:textId="77777777" w:rsidR="00DC363F" w:rsidRDefault="00DC363F" w:rsidP="00D53019">
            <w:pPr>
              <w:spacing w:after="0" w:line="240" w:lineRule="auto"/>
              <w:rPr>
                <w:sz w:val="24"/>
                <w:szCs w:val="24"/>
              </w:rPr>
            </w:pPr>
          </w:p>
          <w:p w14:paraId="7F58D98A" w14:textId="77777777" w:rsidR="00DC363F" w:rsidRDefault="00DC363F" w:rsidP="00D53019">
            <w:pPr>
              <w:spacing w:after="0" w:line="240" w:lineRule="auto"/>
              <w:rPr>
                <w:sz w:val="24"/>
                <w:szCs w:val="24"/>
              </w:rPr>
            </w:pPr>
            <w:r>
              <w:rPr>
                <w:sz w:val="24"/>
                <w:szCs w:val="24"/>
              </w:rPr>
              <w:t xml:space="preserve">Repeating question: How are trees and people the same? </w:t>
            </w:r>
          </w:p>
          <w:p w14:paraId="0E9E7E18" w14:textId="77777777" w:rsidR="00DC363F" w:rsidRDefault="00DC363F" w:rsidP="00D53019">
            <w:pPr>
              <w:spacing w:after="0" w:line="240" w:lineRule="auto"/>
              <w:rPr>
                <w:sz w:val="24"/>
                <w:szCs w:val="24"/>
              </w:rPr>
            </w:pPr>
          </w:p>
          <w:p w14:paraId="7158150A" w14:textId="77777777" w:rsidR="00DC363F" w:rsidRDefault="00DC363F" w:rsidP="00D53019">
            <w:pPr>
              <w:spacing w:after="0" w:line="240" w:lineRule="auto"/>
              <w:rPr>
                <w:sz w:val="24"/>
                <w:szCs w:val="24"/>
              </w:rPr>
            </w:pPr>
            <w:r>
              <w:rPr>
                <w:sz w:val="24"/>
                <w:szCs w:val="24"/>
              </w:rPr>
              <w:t>Repeating question, comparing pages 11 – 12 to pages 15 – 16: Looking at the pictures of the people and the tree, how are they the same? How are they different?</w:t>
            </w:r>
          </w:p>
          <w:p w14:paraId="5B2C14EC" w14:textId="77777777" w:rsidR="000056B9" w:rsidRDefault="000056B9" w:rsidP="00D53019">
            <w:pPr>
              <w:spacing w:after="0" w:line="240" w:lineRule="auto"/>
              <w:rPr>
                <w:sz w:val="24"/>
                <w:szCs w:val="24"/>
              </w:rPr>
            </w:pPr>
          </w:p>
          <w:p w14:paraId="452B77FA" w14:textId="77777777" w:rsidR="005060B5" w:rsidRDefault="005060B5" w:rsidP="00D53019">
            <w:pPr>
              <w:spacing w:after="0" w:line="240" w:lineRule="auto"/>
              <w:rPr>
                <w:sz w:val="24"/>
                <w:szCs w:val="24"/>
              </w:rPr>
            </w:pPr>
          </w:p>
          <w:p w14:paraId="2FA68E48" w14:textId="77777777" w:rsidR="00DC363F" w:rsidRDefault="00DC363F" w:rsidP="00D53019">
            <w:pPr>
              <w:spacing w:after="0" w:line="240" w:lineRule="auto"/>
              <w:rPr>
                <w:sz w:val="24"/>
                <w:szCs w:val="24"/>
              </w:rPr>
            </w:pPr>
          </w:p>
          <w:p w14:paraId="23AD3F8B" w14:textId="77777777" w:rsidR="00DC363F" w:rsidRDefault="00DC363F" w:rsidP="00D53019">
            <w:pPr>
              <w:spacing w:after="0" w:line="240" w:lineRule="auto"/>
              <w:rPr>
                <w:b/>
                <w:sz w:val="24"/>
                <w:szCs w:val="24"/>
              </w:rPr>
            </w:pPr>
            <w:r>
              <w:rPr>
                <w:b/>
                <w:sz w:val="24"/>
                <w:szCs w:val="24"/>
              </w:rPr>
              <w:t>Activity</w:t>
            </w:r>
          </w:p>
          <w:p w14:paraId="486B73BD" w14:textId="77777777" w:rsidR="00DD1AF6" w:rsidRDefault="00DD1AF6" w:rsidP="00DD1AF6">
            <w:pPr>
              <w:spacing w:after="0" w:line="240" w:lineRule="auto"/>
              <w:rPr>
                <w:sz w:val="24"/>
                <w:szCs w:val="24"/>
              </w:rPr>
            </w:pPr>
            <w:r>
              <w:rPr>
                <w:sz w:val="24"/>
                <w:szCs w:val="24"/>
              </w:rPr>
              <w:t>Ask students to suggest an illustration to include alongside each word.</w:t>
            </w:r>
          </w:p>
          <w:p w14:paraId="5D43F4FF" w14:textId="77777777" w:rsidR="005818BC" w:rsidRPr="001F1FA4" w:rsidRDefault="005818BC" w:rsidP="00D53019">
            <w:pPr>
              <w:spacing w:after="0" w:line="240" w:lineRule="auto"/>
              <w:rPr>
                <w:sz w:val="24"/>
                <w:szCs w:val="24"/>
              </w:rPr>
            </w:pPr>
          </w:p>
        </w:tc>
        <w:tc>
          <w:tcPr>
            <w:tcW w:w="6449" w:type="dxa"/>
          </w:tcPr>
          <w:p w14:paraId="131AC497" w14:textId="77777777" w:rsidR="00CD6B7F" w:rsidRDefault="00CD6B7F" w:rsidP="00D53019">
            <w:pPr>
              <w:spacing w:after="0" w:line="240" w:lineRule="auto"/>
              <w:rPr>
                <w:sz w:val="24"/>
                <w:szCs w:val="24"/>
              </w:rPr>
            </w:pPr>
          </w:p>
          <w:p w14:paraId="04F48231" w14:textId="77777777" w:rsidR="004A0642" w:rsidRDefault="004A0642" w:rsidP="00D53019">
            <w:pPr>
              <w:spacing w:after="0" w:line="240" w:lineRule="auto"/>
              <w:rPr>
                <w:sz w:val="24"/>
                <w:szCs w:val="24"/>
              </w:rPr>
            </w:pPr>
          </w:p>
          <w:p w14:paraId="33334128" w14:textId="77777777" w:rsidR="00416764" w:rsidRDefault="004A0642" w:rsidP="00D53019">
            <w:pPr>
              <w:spacing w:after="0" w:line="240" w:lineRule="auto"/>
              <w:rPr>
                <w:sz w:val="24"/>
                <w:szCs w:val="24"/>
              </w:rPr>
            </w:pPr>
            <w:r w:rsidRPr="00E27141">
              <w:rPr>
                <w:sz w:val="24"/>
                <w:szCs w:val="24"/>
              </w:rPr>
              <w:t>Every question, activity or task should be addressed here. Please line the bullets up or create more rows so teachers can easily see the alignment.</w:t>
            </w:r>
          </w:p>
          <w:p w14:paraId="50576D94" w14:textId="77777777" w:rsidR="00416764" w:rsidRDefault="00416764" w:rsidP="00D53019">
            <w:pPr>
              <w:spacing w:after="0" w:line="240" w:lineRule="auto"/>
              <w:rPr>
                <w:sz w:val="24"/>
                <w:szCs w:val="24"/>
              </w:rPr>
            </w:pPr>
          </w:p>
          <w:p w14:paraId="45139CA2" w14:textId="77777777" w:rsidR="00416764" w:rsidRDefault="00416764" w:rsidP="00D53019">
            <w:pPr>
              <w:spacing w:after="0" w:line="240" w:lineRule="auto"/>
              <w:rPr>
                <w:sz w:val="24"/>
                <w:szCs w:val="24"/>
              </w:rPr>
            </w:pPr>
          </w:p>
          <w:p w14:paraId="1C6CD2D6" w14:textId="77777777" w:rsidR="00416764" w:rsidRDefault="00416764" w:rsidP="00D53019">
            <w:pPr>
              <w:spacing w:after="0" w:line="240" w:lineRule="auto"/>
              <w:rPr>
                <w:sz w:val="24"/>
                <w:szCs w:val="24"/>
              </w:rPr>
            </w:pPr>
          </w:p>
          <w:p w14:paraId="15E1295F" w14:textId="77777777" w:rsidR="00416764" w:rsidRDefault="00416764" w:rsidP="00D53019">
            <w:pPr>
              <w:spacing w:after="0" w:line="240" w:lineRule="auto"/>
              <w:rPr>
                <w:sz w:val="24"/>
                <w:szCs w:val="24"/>
              </w:rPr>
            </w:pPr>
          </w:p>
          <w:p w14:paraId="79FCDBE1" w14:textId="77777777" w:rsidR="00090CF6" w:rsidRDefault="00090CF6" w:rsidP="00090CF6">
            <w:pPr>
              <w:spacing w:after="0" w:line="240" w:lineRule="auto"/>
              <w:rPr>
                <w:sz w:val="24"/>
                <w:szCs w:val="24"/>
              </w:rPr>
            </w:pPr>
            <w:r>
              <w:rPr>
                <w:sz w:val="24"/>
                <w:szCs w:val="24"/>
              </w:rPr>
              <w:t>These experiences with the realia and answering the questions should result in students understanding that the stomata on leaves functions in much the same way as one’s nose and pores.</w:t>
            </w:r>
          </w:p>
          <w:p w14:paraId="748C33AE" w14:textId="77777777" w:rsidR="00A84260" w:rsidRDefault="00A84260" w:rsidP="00D53019">
            <w:pPr>
              <w:spacing w:after="0" w:line="240" w:lineRule="auto"/>
              <w:rPr>
                <w:sz w:val="24"/>
                <w:szCs w:val="24"/>
              </w:rPr>
            </w:pPr>
          </w:p>
          <w:p w14:paraId="41A79E9C" w14:textId="77777777" w:rsidR="00A84260" w:rsidRDefault="00A84260" w:rsidP="00D53019">
            <w:pPr>
              <w:spacing w:after="0" w:line="240" w:lineRule="auto"/>
              <w:rPr>
                <w:sz w:val="24"/>
                <w:szCs w:val="24"/>
              </w:rPr>
            </w:pPr>
          </w:p>
          <w:p w14:paraId="567C9F03" w14:textId="77777777" w:rsidR="00A84260" w:rsidRDefault="00A84260" w:rsidP="00D53019">
            <w:pPr>
              <w:spacing w:after="0" w:line="240" w:lineRule="auto"/>
              <w:rPr>
                <w:sz w:val="24"/>
                <w:szCs w:val="24"/>
              </w:rPr>
            </w:pPr>
          </w:p>
          <w:p w14:paraId="05ED15DA" w14:textId="77777777" w:rsidR="00A84260" w:rsidRDefault="00A84260" w:rsidP="00D53019">
            <w:pPr>
              <w:spacing w:after="0" w:line="240" w:lineRule="auto"/>
              <w:rPr>
                <w:sz w:val="24"/>
                <w:szCs w:val="24"/>
              </w:rPr>
            </w:pPr>
          </w:p>
          <w:p w14:paraId="736C04EA" w14:textId="77777777" w:rsidR="00A84260" w:rsidRDefault="00A84260" w:rsidP="00D53019">
            <w:pPr>
              <w:spacing w:after="0" w:line="240" w:lineRule="auto"/>
              <w:rPr>
                <w:sz w:val="24"/>
                <w:szCs w:val="24"/>
              </w:rPr>
            </w:pPr>
          </w:p>
          <w:p w14:paraId="1205721B" w14:textId="77777777" w:rsidR="00A84260" w:rsidRDefault="00A84260" w:rsidP="00D53019">
            <w:pPr>
              <w:spacing w:after="0" w:line="240" w:lineRule="auto"/>
              <w:rPr>
                <w:sz w:val="24"/>
                <w:szCs w:val="24"/>
              </w:rPr>
            </w:pPr>
          </w:p>
          <w:p w14:paraId="75F73B44" w14:textId="77777777" w:rsidR="00D75E8C" w:rsidRDefault="00D75E8C" w:rsidP="00D53019">
            <w:pPr>
              <w:spacing w:after="0" w:line="240" w:lineRule="auto"/>
              <w:rPr>
                <w:sz w:val="24"/>
                <w:szCs w:val="24"/>
              </w:rPr>
            </w:pPr>
          </w:p>
          <w:p w14:paraId="28A98828" w14:textId="77777777" w:rsidR="00D75E8C" w:rsidRDefault="00D75E8C" w:rsidP="00D53019">
            <w:pPr>
              <w:spacing w:after="0" w:line="240" w:lineRule="auto"/>
              <w:rPr>
                <w:sz w:val="24"/>
                <w:szCs w:val="24"/>
              </w:rPr>
            </w:pPr>
          </w:p>
          <w:p w14:paraId="0AD9221A" w14:textId="77777777" w:rsidR="00D75E8C" w:rsidRDefault="00D75E8C" w:rsidP="00D53019">
            <w:pPr>
              <w:spacing w:after="0" w:line="240" w:lineRule="auto"/>
              <w:rPr>
                <w:sz w:val="24"/>
                <w:szCs w:val="24"/>
              </w:rPr>
            </w:pPr>
          </w:p>
          <w:p w14:paraId="46FE026E" w14:textId="77777777" w:rsidR="00090CF6" w:rsidRDefault="00090CF6" w:rsidP="00D53019">
            <w:pPr>
              <w:spacing w:after="0" w:line="240" w:lineRule="auto"/>
              <w:rPr>
                <w:sz w:val="24"/>
                <w:szCs w:val="24"/>
              </w:rPr>
            </w:pPr>
          </w:p>
          <w:p w14:paraId="19B01EA3" w14:textId="77777777" w:rsidR="00662D31" w:rsidRDefault="00662D31" w:rsidP="00D53019">
            <w:pPr>
              <w:spacing w:after="0" w:line="240" w:lineRule="auto"/>
              <w:rPr>
                <w:sz w:val="24"/>
                <w:szCs w:val="24"/>
              </w:rPr>
            </w:pPr>
          </w:p>
          <w:p w14:paraId="1494238A" w14:textId="77777777" w:rsidR="00662D31" w:rsidRDefault="00BE653C" w:rsidP="00D53019">
            <w:pPr>
              <w:spacing w:after="0" w:line="240" w:lineRule="auto"/>
              <w:rPr>
                <w:sz w:val="24"/>
                <w:szCs w:val="24"/>
              </w:rPr>
            </w:pPr>
            <w:r>
              <w:rPr>
                <w:sz w:val="24"/>
                <w:szCs w:val="24"/>
              </w:rPr>
              <w:t xml:space="preserve">Students should conclude, with teacher support, </w:t>
            </w:r>
            <w:r w:rsidR="00662D31">
              <w:rPr>
                <w:sz w:val="24"/>
                <w:szCs w:val="24"/>
              </w:rPr>
              <w:t>that breathing is how air is drawn into the lungs.</w:t>
            </w:r>
          </w:p>
          <w:p w14:paraId="1224342F" w14:textId="77777777" w:rsidR="00662D31" w:rsidRDefault="00662D31" w:rsidP="00D53019">
            <w:pPr>
              <w:spacing w:after="0" w:line="240" w:lineRule="auto"/>
              <w:rPr>
                <w:sz w:val="24"/>
                <w:szCs w:val="24"/>
              </w:rPr>
            </w:pPr>
          </w:p>
          <w:p w14:paraId="11F2BAC1" w14:textId="77777777" w:rsidR="00662D31" w:rsidRDefault="00662D31" w:rsidP="00D53019">
            <w:pPr>
              <w:spacing w:after="0" w:line="240" w:lineRule="auto"/>
              <w:rPr>
                <w:sz w:val="24"/>
                <w:szCs w:val="24"/>
              </w:rPr>
            </w:pPr>
          </w:p>
          <w:p w14:paraId="27F34320" w14:textId="77777777" w:rsidR="00662D31" w:rsidRDefault="00662D31" w:rsidP="00D53019">
            <w:pPr>
              <w:spacing w:after="0" w:line="240" w:lineRule="auto"/>
              <w:rPr>
                <w:sz w:val="24"/>
                <w:szCs w:val="24"/>
              </w:rPr>
            </w:pPr>
          </w:p>
          <w:p w14:paraId="3A62E144" w14:textId="77777777" w:rsidR="00662D31" w:rsidRDefault="00662D31" w:rsidP="00D53019">
            <w:pPr>
              <w:spacing w:after="0" w:line="240" w:lineRule="auto"/>
              <w:rPr>
                <w:sz w:val="24"/>
                <w:szCs w:val="24"/>
              </w:rPr>
            </w:pPr>
          </w:p>
          <w:p w14:paraId="7E68C1D8" w14:textId="77777777" w:rsidR="00662D31" w:rsidRDefault="00662D31" w:rsidP="00D53019">
            <w:pPr>
              <w:spacing w:after="0" w:line="240" w:lineRule="auto"/>
              <w:rPr>
                <w:sz w:val="24"/>
                <w:szCs w:val="24"/>
              </w:rPr>
            </w:pPr>
          </w:p>
          <w:p w14:paraId="13E17B00" w14:textId="77777777" w:rsidR="00662D31" w:rsidRDefault="00BE653C" w:rsidP="00D53019">
            <w:pPr>
              <w:spacing w:after="0" w:line="240" w:lineRule="auto"/>
              <w:rPr>
                <w:sz w:val="24"/>
                <w:szCs w:val="24"/>
              </w:rPr>
            </w:pPr>
            <w:r>
              <w:rPr>
                <w:sz w:val="24"/>
                <w:szCs w:val="24"/>
              </w:rPr>
              <w:t>Again with teacher support, students should conclude that the a leaf breathes air through the stomata.</w:t>
            </w:r>
          </w:p>
          <w:p w14:paraId="4C386878" w14:textId="77777777" w:rsidR="00662D31" w:rsidRDefault="00662D31" w:rsidP="00D53019">
            <w:pPr>
              <w:spacing w:after="0" w:line="240" w:lineRule="auto"/>
              <w:rPr>
                <w:sz w:val="24"/>
                <w:szCs w:val="24"/>
              </w:rPr>
            </w:pPr>
          </w:p>
          <w:p w14:paraId="2B0CA9A6" w14:textId="77777777" w:rsidR="003F4E92" w:rsidRDefault="00A84260" w:rsidP="00D53019">
            <w:pPr>
              <w:spacing w:after="0" w:line="240" w:lineRule="auto"/>
              <w:rPr>
                <w:sz w:val="24"/>
                <w:szCs w:val="24"/>
              </w:rPr>
            </w:pPr>
            <w:r>
              <w:rPr>
                <w:sz w:val="24"/>
                <w:szCs w:val="24"/>
              </w:rPr>
              <w:t xml:space="preserve">Discuss that </w:t>
            </w:r>
            <w:r w:rsidRPr="00A84260">
              <w:rPr>
                <w:sz w:val="24"/>
                <w:szCs w:val="24"/>
                <w:u w:val="single"/>
              </w:rPr>
              <w:t>fluttering</w:t>
            </w:r>
            <w:r>
              <w:rPr>
                <w:sz w:val="24"/>
                <w:szCs w:val="24"/>
              </w:rPr>
              <w:t xml:space="preserve"> is the rippling movement of the blown paper. </w:t>
            </w:r>
          </w:p>
          <w:p w14:paraId="1FD507EB" w14:textId="77777777" w:rsidR="003F4E92" w:rsidRDefault="003F4E92" w:rsidP="00D53019">
            <w:pPr>
              <w:spacing w:after="0" w:line="240" w:lineRule="auto"/>
              <w:rPr>
                <w:sz w:val="24"/>
                <w:szCs w:val="24"/>
              </w:rPr>
            </w:pPr>
          </w:p>
          <w:p w14:paraId="4A9D8834" w14:textId="77777777" w:rsidR="003F4E92" w:rsidRDefault="003F4E92" w:rsidP="00D53019">
            <w:pPr>
              <w:spacing w:after="0" w:line="240" w:lineRule="auto"/>
              <w:rPr>
                <w:sz w:val="24"/>
                <w:szCs w:val="24"/>
              </w:rPr>
            </w:pPr>
          </w:p>
          <w:p w14:paraId="187F17D2" w14:textId="77777777" w:rsidR="003F4E92" w:rsidRDefault="00D75E8C" w:rsidP="00D53019">
            <w:pPr>
              <w:spacing w:after="0" w:line="240" w:lineRule="auto"/>
              <w:rPr>
                <w:sz w:val="24"/>
                <w:szCs w:val="24"/>
              </w:rPr>
            </w:pPr>
            <w:r>
              <w:rPr>
                <w:sz w:val="24"/>
                <w:szCs w:val="24"/>
              </w:rPr>
              <w:t>The students should conclude that one cannot see the wind, just its effects on the world around us.</w:t>
            </w:r>
          </w:p>
          <w:p w14:paraId="5EC1A077" w14:textId="77777777" w:rsidR="00D75E8C" w:rsidRDefault="00662D31" w:rsidP="00D53019">
            <w:pPr>
              <w:spacing w:after="0" w:line="240" w:lineRule="auto"/>
              <w:rPr>
                <w:sz w:val="24"/>
                <w:szCs w:val="24"/>
              </w:rPr>
            </w:pPr>
            <w:r>
              <w:rPr>
                <w:sz w:val="24"/>
                <w:szCs w:val="24"/>
              </w:rPr>
              <w:t>Text e</w:t>
            </w:r>
            <w:r w:rsidR="00D75E8C">
              <w:rPr>
                <w:sz w:val="24"/>
                <w:szCs w:val="24"/>
              </w:rPr>
              <w:t>vidence of the wind in the illustration is the sideways position of the leaves on the weeping willow, and the short lines about the kite, which represent movement.</w:t>
            </w:r>
          </w:p>
          <w:p w14:paraId="4535D284" w14:textId="77777777" w:rsidR="003F4E92" w:rsidRDefault="003F4E92" w:rsidP="00D53019">
            <w:pPr>
              <w:spacing w:after="0" w:line="240" w:lineRule="auto"/>
              <w:rPr>
                <w:sz w:val="24"/>
                <w:szCs w:val="24"/>
              </w:rPr>
            </w:pPr>
          </w:p>
          <w:p w14:paraId="3CD9F143" w14:textId="77777777" w:rsidR="00B25A3A" w:rsidRDefault="00FE55C6" w:rsidP="00D53019">
            <w:pPr>
              <w:spacing w:after="0" w:line="240" w:lineRule="auto"/>
              <w:rPr>
                <w:sz w:val="24"/>
                <w:szCs w:val="24"/>
              </w:rPr>
            </w:pPr>
            <w:r>
              <w:rPr>
                <w:sz w:val="24"/>
                <w:szCs w:val="24"/>
              </w:rPr>
              <w:t>Both trees and people breath</w:t>
            </w:r>
            <w:r w:rsidR="00BE653C">
              <w:rPr>
                <w:sz w:val="24"/>
                <w:szCs w:val="24"/>
              </w:rPr>
              <w:t>e</w:t>
            </w:r>
            <w:r>
              <w:rPr>
                <w:sz w:val="24"/>
                <w:szCs w:val="24"/>
              </w:rPr>
              <w:t xml:space="preserve"> in air</w:t>
            </w:r>
            <w:r w:rsidR="00BE653C">
              <w:rPr>
                <w:sz w:val="24"/>
                <w:szCs w:val="24"/>
              </w:rPr>
              <w:t>: people</w:t>
            </w:r>
            <w:r>
              <w:rPr>
                <w:sz w:val="24"/>
                <w:szCs w:val="24"/>
              </w:rPr>
              <w:t xml:space="preserve"> through pores</w:t>
            </w:r>
            <w:r w:rsidR="00BE653C">
              <w:rPr>
                <w:sz w:val="24"/>
                <w:szCs w:val="24"/>
              </w:rPr>
              <w:t xml:space="preserve"> and their nose, and trees through stomata</w:t>
            </w:r>
            <w:r>
              <w:rPr>
                <w:sz w:val="24"/>
                <w:szCs w:val="24"/>
              </w:rPr>
              <w:t>.</w:t>
            </w:r>
          </w:p>
          <w:p w14:paraId="100972FB" w14:textId="77777777" w:rsidR="00B25A3A" w:rsidRDefault="00B25A3A" w:rsidP="00D53019">
            <w:pPr>
              <w:spacing w:after="0" w:line="240" w:lineRule="auto"/>
              <w:rPr>
                <w:sz w:val="24"/>
                <w:szCs w:val="24"/>
              </w:rPr>
            </w:pPr>
          </w:p>
          <w:p w14:paraId="558CC047" w14:textId="77777777" w:rsidR="00B25A3A" w:rsidRDefault="00B25A3A" w:rsidP="00D53019">
            <w:pPr>
              <w:spacing w:after="0" w:line="240" w:lineRule="auto"/>
              <w:rPr>
                <w:sz w:val="24"/>
                <w:szCs w:val="24"/>
              </w:rPr>
            </w:pPr>
          </w:p>
          <w:p w14:paraId="13B94D5F" w14:textId="77777777" w:rsidR="00D75E8C" w:rsidRDefault="00D75E8C" w:rsidP="00D53019">
            <w:pPr>
              <w:spacing w:after="0" w:line="240" w:lineRule="auto"/>
              <w:rPr>
                <w:sz w:val="24"/>
                <w:szCs w:val="24"/>
              </w:rPr>
            </w:pPr>
          </w:p>
          <w:p w14:paraId="46D9E65D" w14:textId="77777777" w:rsidR="001F1FA4" w:rsidRDefault="001F1FA4" w:rsidP="00D53019">
            <w:pPr>
              <w:spacing w:after="0" w:line="240" w:lineRule="auto"/>
              <w:rPr>
                <w:sz w:val="24"/>
                <w:szCs w:val="24"/>
              </w:rPr>
            </w:pPr>
            <w:r>
              <w:rPr>
                <w:sz w:val="24"/>
                <w:szCs w:val="24"/>
              </w:rPr>
              <w:t xml:space="preserve">Students: </w:t>
            </w:r>
            <w:r w:rsidR="003F4E92">
              <w:rPr>
                <w:sz w:val="24"/>
                <w:szCs w:val="24"/>
              </w:rPr>
              <w:t>Blood</w:t>
            </w:r>
            <w:r w:rsidR="002E7139">
              <w:rPr>
                <w:sz w:val="24"/>
                <w:szCs w:val="24"/>
              </w:rPr>
              <w:t xml:space="preserve"> moves through a person’s veins. Sap moves through a tree’s veins.</w:t>
            </w:r>
          </w:p>
          <w:p w14:paraId="3067681C" w14:textId="77777777" w:rsidR="001F1FA4" w:rsidRDefault="001F1FA4" w:rsidP="00D53019">
            <w:pPr>
              <w:spacing w:after="0" w:line="240" w:lineRule="auto"/>
              <w:rPr>
                <w:sz w:val="24"/>
                <w:szCs w:val="24"/>
              </w:rPr>
            </w:pPr>
          </w:p>
          <w:p w14:paraId="0A11CA59" w14:textId="77777777" w:rsidR="001F1FA4" w:rsidRDefault="001F1FA4" w:rsidP="00D53019">
            <w:pPr>
              <w:spacing w:after="0" w:line="240" w:lineRule="auto"/>
              <w:rPr>
                <w:sz w:val="24"/>
                <w:szCs w:val="24"/>
              </w:rPr>
            </w:pPr>
          </w:p>
          <w:p w14:paraId="678C7971" w14:textId="77777777" w:rsidR="001F1FA4" w:rsidRDefault="001F1FA4" w:rsidP="00D53019">
            <w:pPr>
              <w:spacing w:after="0" w:line="240" w:lineRule="auto"/>
              <w:rPr>
                <w:sz w:val="24"/>
                <w:szCs w:val="24"/>
              </w:rPr>
            </w:pPr>
          </w:p>
          <w:p w14:paraId="131BDE56" w14:textId="77777777" w:rsidR="00D75E8C" w:rsidRDefault="00D75E8C" w:rsidP="00D53019">
            <w:pPr>
              <w:spacing w:after="0" w:line="240" w:lineRule="auto"/>
              <w:rPr>
                <w:sz w:val="24"/>
                <w:szCs w:val="24"/>
              </w:rPr>
            </w:pPr>
          </w:p>
          <w:p w14:paraId="2F2D4D81" w14:textId="77777777" w:rsidR="00BE653C" w:rsidRDefault="00BE653C" w:rsidP="00D53019">
            <w:pPr>
              <w:spacing w:after="0" w:line="240" w:lineRule="auto"/>
              <w:rPr>
                <w:sz w:val="24"/>
                <w:szCs w:val="24"/>
              </w:rPr>
            </w:pPr>
          </w:p>
          <w:p w14:paraId="7803138B" w14:textId="77777777" w:rsidR="001F1FA4" w:rsidRDefault="001F1FA4" w:rsidP="00D53019">
            <w:pPr>
              <w:spacing w:after="0" w:line="240" w:lineRule="auto"/>
              <w:rPr>
                <w:sz w:val="24"/>
                <w:szCs w:val="24"/>
              </w:rPr>
            </w:pPr>
            <w:r>
              <w:rPr>
                <w:sz w:val="24"/>
                <w:szCs w:val="24"/>
              </w:rPr>
              <w:t>Students should state various ways that syrup is used to sweeten food.</w:t>
            </w:r>
          </w:p>
          <w:p w14:paraId="2911B8DA" w14:textId="77777777" w:rsidR="00DC363F" w:rsidRDefault="001F1FA4" w:rsidP="00D53019">
            <w:pPr>
              <w:spacing w:after="0" w:line="240" w:lineRule="auto"/>
              <w:rPr>
                <w:sz w:val="24"/>
                <w:szCs w:val="24"/>
              </w:rPr>
            </w:pPr>
            <w:r>
              <w:rPr>
                <w:sz w:val="24"/>
                <w:szCs w:val="24"/>
              </w:rPr>
              <w:t>Allow students to examine other products from trees: seeds, pollen, fruit, blossoms, etc.</w:t>
            </w:r>
          </w:p>
          <w:p w14:paraId="27ED58B1" w14:textId="77777777" w:rsidR="003F4E92" w:rsidRDefault="003F4E92" w:rsidP="00D53019">
            <w:pPr>
              <w:spacing w:after="0" w:line="240" w:lineRule="auto"/>
              <w:rPr>
                <w:sz w:val="24"/>
                <w:szCs w:val="24"/>
              </w:rPr>
            </w:pPr>
          </w:p>
          <w:p w14:paraId="57703B71" w14:textId="77777777" w:rsidR="00FE55C6" w:rsidRDefault="00FE55C6" w:rsidP="00D53019">
            <w:pPr>
              <w:spacing w:after="0" w:line="240" w:lineRule="auto"/>
              <w:rPr>
                <w:sz w:val="24"/>
                <w:szCs w:val="24"/>
              </w:rPr>
            </w:pPr>
            <w:r>
              <w:rPr>
                <w:sz w:val="24"/>
                <w:szCs w:val="24"/>
              </w:rPr>
              <w:t>Both trees and people have a special type of liquid that carries minerals and nutrients to where they are needed. In trees, it is the sap. In people, it is the blood.</w:t>
            </w:r>
          </w:p>
          <w:p w14:paraId="07A54049" w14:textId="77777777" w:rsidR="00FE55C6" w:rsidRDefault="00FE55C6" w:rsidP="00D53019">
            <w:pPr>
              <w:spacing w:after="0" w:line="240" w:lineRule="auto"/>
              <w:rPr>
                <w:sz w:val="24"/>
                <w:szCs w:val="24"/>
              </w:rPr>
            </w:pPr>
          </w:p>
          <w:p w14:paraId="699FE903" w14:textId="77777777" w:rsidR="00FE55C6" w:rsidRDefault="00FE55C6" w:rsidP="00D53019">
            <w:pPr>
              <w:spacing w:after="0" w:line="240" w:lineRule="auto"/>
              <w:rPr>
                <w:sz w:val="24"/>
                <w:szCs w:val="24"/>
              </w:rPr>
            </w:pPr>
          </w:p>
          <w:p w14:paraId="36BB16A5" w14:textId="77777777" w:rsidR="003F4E92" w:rsidRDefault="00DC363F" w:rsidP="00D53019">
            <w:pPr>
              <w:spacing w:after="0" w:line="240" w:lineRule="auto"/>
              <w:rPr>
                <w:sz w:val="24"/>
                <w:szCs w:val="24"/>
              </w:rPr>
            </w:pPr>
            <w:r>
              <w:rPr>
                <w:sz w:val="24"/>
                <w:szCs w:val="24"/>
              </w:rPr>
              <w:t xml:space="preserve">Again, the use of a document camera would allow students to examine the illustrations in order to </w:t>
            </w:r>
            <w:r w:rsidR="00BE653C">
              <w:rPr>
                <w:sz w:val="24"/>
                <w:szCs w:val="24"/>
              </w:rPr>
              <w:t>provide</w:t>
            </w:r>
            <w:r>
              <w:rPr>
                <w:sz w:val="24"/>
                <w:szCs w:val="24"/>
              </w:rPr>
              <w:t xml:space="preserve"> answers and observations</w:t>
            </w:r>
            <w:r w:rsidR="00BE653C">
              <w:rPr>
                <w:sz w:val="24"/>
                <w:szCs w:val="24"/>
              </w:rPr>
              <w:t xml:space="preserve"> based on the text</w:t>
            </w:r>
            <w:r>
              <w:rPr>
                <w:sz w:val="24"/>
                <w:szCs w:val="24"/>
              </w:rPr>
              <w:t>.</w:t>
            </w:r>
          </w:p>
          <w:p w14:paraId="426089C3" w14:textId="77777777" w:rsidR="00780B04" w:rsidRDefault="00780B04" w:rsidP="00D53019">
            <w:pPr>
              <w:spacing w:after="0" w:line="240" w:lineRule="auto"/>
              <w:rPr>
                <w:sz w:val="24"/>
                <w:szCs w:val="24"/>
              </w:rPr>
            </w:pPr>
          </w:p>
          <w:p w14:paraId="0C91E52B" w14:textId="77777777" w:rsidR="00780B04" w:rsidRDefault="00780B04" w:rsidP="00D53019">
            <w:pPr>
              <w:spacing w:after="0" w:line="240" w:lineRule="auto"/>
              <w:rPr>
                <w:sz w:val="24"/>
                <w:szCs w:val="24"/>
              </w:rPr>
            </w:pPr>
          </w:p>
          <w:p w14:paraId="5411689A" w14:textId="77777777" w:rsidR="00780B04" w:rsidRDefault="00BE653C" w:rsidP="00D53019">
            <w:pPr>
              <w:spacing w:after="0" w:line="240" w:lineRule="auto"/>
              <w:rPr>
                <w:sz w:val="24"/>
                <w:szCs w:val="24"/>
              </w:rPr>
            </w:pPr>
            <w:r>
              <w:rPr>
                <w:sz w:val="24"/>
                <w:szCs w:val="24"/>
              </w:rPr>
              <w:t>S</w:t>
            </w:r>
            <w:r w:rsidR="00FE55C6">
              <w:rPr>
                <w:sz w:val="24"/>
                <w:szCs w:val="24"/>
              </w:rPr>
              <w:t xml:space="preserve">eeds grow </w:t>
            </w:r>
            <w:r>
              <w:rPr>
                <w:sz w:val="24"/>
                <w:szCs w:val="24"/>
              </w:rPr>
              <w:t xml:space="preserve">into </w:t>
            </w:r>
            <w:r w:rsidR="00FE55C6">
              <w:rPr>
                <w:sz w:val="24"/>
                <w:szCs w:val="24"/>
              </w:rPr>
              <w:t>trees, just as babies grow to become adults.</w:t>
            </w:r>
          </w:p>
          <w:p w14:paraId="3AE6CED0" w14:textId="77777777" w:rsidR="005060B5" w:rsidRDefault="005060B5" w:rsidP="00D53019">
            <w:pPr>
              <w:spacing w:after="0" w:line="240" w:lineRule="auto"/>
              <w:rPr>
                <w:sz w:val="24"/>
                <w:szCs w:val="24"/>
              </w:rPr>
            </w:pPr>
          </w:p>
          <w:p w14:paraId="4398C67F" w14:textId="77777777" w:rsidR="00780B04" w:rsidRDefault="001C3D97" w:rsidP="00D53019">
            <w:pPr>
              <w:spacing w:after="0" w:line="240" w:lineRule="auto"/>
              <w:rPr>
                <w:sz w:val="24"/>
                <w:szCs w:val="24"/>
              </w:rPr>
            </w:pPr>
            <w:r>
              <w:rPr>
                <w:sz w:val="24"/>
                <w:szCs w:val="24"/>
              </w:rPr>
              <w:t>S</w:t>
            </w:r>
            <w:r w:rsidR="00074AEC">
              <w:rPr>
                <w:sz w:val="24"/>
                <w:szCs w:val="24"/>
              </w:rPr>
              <w:t xml:space="preserve">tudents </w:t>
            </w:r>
            <w:r>
              <w:rPr>
                <w:sz w:val="24"/>
                <w:szCs w:val="24"/>
              </w:rPr>
              <w:t>could observe that</w:t>
            </w:r>
            <w:r w:rsidR="009527E5">
              <w:rPr>
                <w:sz w:val="24"/>
                <w:szCs w:val="24"/>
              </w:rPr>
              <w:t xml:space="preserve"> </w:t>
            </w:r>
            <w:r w:rsidR="00074AEC">
              <w:rPr>
                <w:sz w:val="24"/>
                <w:szCs w:val="24"/>
              </w:rPr>
              <w:t>both trees have leaves</w:t>
            </w:r>
            <w:r w:rsidR="009527E5">
              <w:rPr>
                <w:sz w:val="24"/>
                <w:szCs w:val="24"/>
              </w:rPr>
              <w:t>;</w:t>
            </w:r>
            <w:r w:rsidR="00074AEC">
              <w:rPr>
                <w:sz w:val="24"/>
                <w:szCs w:val="24"/>
              </w:rPr>
              <w:t xml:space="preserve"> the weeping willow leaves are slender and small, while banana leaves are quite large. </w:t>
            </w:r>
            <w:r>
              <w:rPr>
                <w:sz w:val="24"/>
                <w:szCs w:val="24"/>
              </w:rPr>
              <w:t>S</w:t>
            </w:r>
            <w:r w:rsidR="00074AEC">
              <w:rPr>
                <w:sz w:val="24"/>
                <w:szCs w:val="24"/>
              </w:rPr>
              <w:t xml:space="preserve">ome trees bear fruit while others do not. </w:t>
            </w:r>
            <w:r w:rsidR="00DD1AF6">
              <w:rPr>
                <w:sz w:val="24"/>
                <w:szCs w:val="24"/>
              </w:rPr>
              <w:t>Also, people around the world like to have fun, whether flying a kite or smiling to make a friend.</w:t>
            </w:r>
          </w:p>
          <w:p w14:paraId="5703D42C" w14:textId="77777777" w:rsidR="00780B04" w:rsidRDefault="00780B04" w:rsidP="00D53019">
            <w:pPr>
              <w:spacing w:after="0" w:line="240" w:lineRule="auto"/>
              <w:rPr>
                <w:sz w:val="24"/>
                <w:szCs w:val="24"/>
              </w:rPr>
            </w:pPr>
          </w:p>
          <w:p w14:paraId="48EF7440" w14:textId="77777777" w:rsidR="00D75E8C" w:rsidRDefault="00D75E8C" w:rsidP="00D53019">
            <w:pPr>
              <w:spacing w:after="0" w:line="240" w:lineRule="auto"/>
              <w:rPr>
                <w:sz w:val="24"/>
                <w:szCs w:val="24"/>
              </w:rPr>
            </w:pPr>
          </w:p>
          <w:p w14:paraId="128DCC77" w14:textId="42F69F13" w:rsidR="004A0642" w:rsidRPr="00780B04" w:rsidRDefault="00BE653C" w:rsidP="00D53019">
            <w:pPr>
              <w:spacing w:after="0" w:line="240" w:lineRule="auto"/>
              <w:rPr>
                <w:sz w:val="24"/>
                <w:szCs w:val="24"/>
              </w:rPr>
            </w:pPr>
            <w:r>
              <w:rPr>
                <w:sz w:val="24"/>
                <w:szCs w:val="24"/>
              </w:rPr>
              <w:t>The teacher will include a sketch suggested by the students next to each vocabulary word.</w:t>
            </w:r>
          </w:p>
        </w:tc>
      </w:tr>
      <w:tr w:rsidR="00CD6B7F" w:rsidRPr="00CD6B7F" w14:paraId="578DBFD6" w14:textId="77777777">
        <w:trPr>
          <w:trHeight w:val="2510"/>
        </w:trPr>
        <w:tc>
          <w:tcPr>
            <w:tcW w:w="6449" w:type="dxa"/>
          </w:tcPr>
          <w:p w14:paraId="7599804E" w14:textId="77777777" w:rsidR="006B0EFD" w:rsidRPr="00382C13" w:rsidRDefault="002F6E5E" w:rsidP="00D53019">
            <w:pPr>
              <w:spacing w:after="0" w:line="240" w:lineRule="auto"/>
              <w:rPr>
                <w:b/>
                <w:sz w:val="24"/>
                <w:szCs w:val="24"/>
              </w:rPr>
            </w:pPr>
            <w:r w:rsidRPr="00382C13">
              <w:rPr>
                <w:b/>
                <w:sz w:val="24"/>
                <w:szCs w:val="24"/>
              </w:rPr>
              <w:lastRenderedPageBreak/>
              <w:t xml:space="preserve">FOURTH </w:t>
            </w:r>
            <w:r w:rsidR="00382C13" w:rsidRPr="00382C13">
              <w:rPr>
                <w:b/>
                <w:sz w:val="24"/>
                <w:szCs w:val="24"/>
              </w:rPr>
              <w:t>READING</w:t>
            </w:r>
            <w:r w:rsidRPr="00382C13">
              <w:rPr>
                <w:b/>
                <w:sz w:val="24"/>
                <w:szCs w:val="24"/>
              </w:rPr>
              <w:t>:</w:t>
            </w:r>
            <w:r w:rsidR="00382C13" w:rsidRPr="00382C13">
              <w:rPr>
                <w:b/>
                <w:sz w:val="24"/>
                <w:szCs w:val="24"/>
              </w:rPr>
              <w:t xml:space="preserve"> pages 19 - 26</w:t>
            </w:r>
          </w:p>
          <w:p w14:paraId="1CDC369C" w14:textId="77777777" w:rsidR="000056B9" w:rsidRDefault="00382C13" w:rsidP="00D53019">
            <w:pPr>
              <w:spacing w:after="0" w:line="240" w:lineRule="auto"/>
              <w:rPr>
                <w:sz w:val="24"/>
                <w:szCs w:val="24"/>
              </w:rPr>
            </w:pPr>
            <w:r>
              <w:rPr>
                <w:sz w:val="24"/>
                <w:szCs w:val="24"/>
              </w:rPr>
              <w:t>Again, the use of a document camera would be helpful, allowing students to see the details of a tree</w:t>
            </w:r>
            <w:r w:rsidR="00BE653C">
              <w:rPr>
                <w:sz w:val="24"/>
                <w:szCs w:val="24"/>
              </w:rPr>
              <w:t xml:space="preserve"> and other illustrated text information</w:t>
            </w:r>
            <w:r>
              <w:rPr>
                <w:sz w:val="24"/>
                <w:szCs w:val="24"/>
              </w:rPr>
              <w:t>.</w:t>
            </w:r>
          </w:p>
          <w:p w14:paraId="4727C554" w14:textId="77777777" w:rsidR="00DD1AF6" w:rsidRDefault="00DD1AF6" w:rsidP="00D53019">
            <w:pPr>
              <w:spacing w:after="0" w:line="240" w:lineRule="auto"/>
              <w:rPr>
                <w:sz w:val="24"/>
                <w:szCs w:val="24"/>
              </w:rPr>
            </w:pPr>
          </w:p>
          <w:p w14:paraId="5BCA0C5E" w14:textId="77777777" w:rsidR="000056B9" w:rsidRDefault="00DD1AF6" w:rsidP="00D53019">
            <w:pPr>
              <w:spacing w:after="0" w:line="240" w:lineRule="auto"/>
              <w:rPr>
                <w:sz w:val="24"/>
                <w:szCs w:val="24"/>
              </w:rPr>
            </w:pPr>
            <w:r>
              <w:rPr>
                <w:sz w:val="24"/>
                <w:szCs w:val="24"/>
              </w:rPr>
              <w:t>To the vocabulary chart, students will add words from the text that relate to the seasons.</w:t>
            </w:r>
          </w:p>
          <w:p w14:paraId="71495EB8" w14:textId="77777777" w:rsidR="00DD1AF6" w:rsidRDefault="00DD1AF6" w:rsidP="00D53019">
            <w:pPr>
              <w:spacing w:after="0" w:line="240" w:lineRule="auto"/>
              <w:rPr>
                <w:sz w:val="24"/>
                <w:szCs w:val="24"/>
              </w:rPr>
            </w:pPr>
          </w:p>
          <w:p w14:paraId="26C39A41" w14:textId="77777777" w:rsidR="000056B9" w:rsidRDefault="000056B9" w:rsidP="00D53019">
            <w:pPr>
              <w:spacing w:after="0" w:line="240" w:lineRule="auto"/>
              <w:rPr>
                <w:b/>
                <w:sz w:val="24"/>
                <w:szCs w:val="24"/>
              </w:rPr>
            </w:pPr>
            <w:r w:rsidRPr="000056B9">
              <w:rPr>
                <w:b/>
                <w:sz w:val="24"/>
                <w:szCs w:val="24"/>
              </w:rPr>
              <w:t>Questions – pages 19 and 20</w:t>
            </w:r>
          </w:p>
          <w:p w14:paraId="3901682F" w14:textId="77777777" w:rsidR="000056B9" w:rsidRDefault="000056B9" w:rsidP="00D53019">
            <w:pPr>
              <w:spacing w:after="0" w:line="240" w:lineRule="auto"/>
              <w:rPr>
                <w:sz w:val="24"/>
                <w:szCs w:val="24"/>
              </w:rPr>
            </w:pPr>
            <w:r>
              <w:rPr>
                <w:sz w:val="24"/>
                <w:szCs w:val="24"/>
              </w:rPr>
              <w:t xml:space="preserve">Define: </w:t>
            </w:r>
            <w:r w:rsidRPr="000056B9">
              <w:rPr>
                <w:sz w:val="24"/>
                <w:szCs w:val="24"/>
                <w:u w:val="single"/>
              </w:rPr>
              <w:t>Disease</w:t>
            </w:r>
            <w:r>
              <w:rPr>
                <w:sz w:val="24"/>
                <w:szCs w:val="24"/>
              </w:rPr>
              <w:t xml:space="preserve"> is sickness.</w:t>
            </w:r>
          </w:p>
          <w:p w14:paraId="0606B23D" w14:textId="77777777" w:rsidR="00A11810" w:rsidRDefault="000056B9" w:rsidP="00D53019">
            <w:pPr>
              <w:spacing w:after="0" w:line="240" w:lineRule="auto"/>
              <w:rPr>
                <w:sz w:val="24"/>
                <w:szCs w:val="24"/>
              </w:rPr>
            </w:pPr>
            <w:r>
              <w:rPr>
                <w:sz w:val="24"/>
                <w:szCs w:val="24"/>
              </w:rPr>
              <w:t xml:space="preserve">Example: Trees can get sickness, or </w:t>
            </w:r>
            <w:r w:rsidRPr="000056B9">
              <w:rPr>
                <w:sz w:val="24"/>
                <w:szCs w:val="24"/>
                <w:u w:val="single"/>
              </w:rPr>
              <w:t>disease</w:t>
            </w:r>
            <w:r>
              <w:rPr>
                <w:sz w:val="24"/>
                <w:szCs w:val="24"/>
              </w:rPr>
              <w:t xml:space="preserve">, when insects suck </w:t>
            </w:r>
          </w:p>
          <w:p w14:paraId="49F0757F" w14:textId="77777777" w:rsidR="000056B9" w:rsidRDefault="00A11810" w:rsidP="00D53019">
            <w:pPr>
              <w:spacing w:after="0" w:line="240" w:lineRule="auto"/>
              <w:rPr>
                <w:sz w:val="24"/>
                <w:szCs w:val="24"/>
              </w:rPr>
            </w:pPr>
            <w:r>
              <w:rPr>
                <w:sz w:val="24"/>
                <w:szCs w:val="24"/>
              </w:rPr>
              <w:t xml:space="preserve">              </w:t>
            </w:r>
            <w:r w:rsidR="000056B9">
              <w:rPr>
                <w:sz w:val="24"/>
                <w:szCs w:val="24"/>
              </w:rPr>
              <w:t>too much of the sap out of the tree.</w:t>
            </w:r>
          </w:p>
          <w:p w14:paraId="28D870D7" w14:textId="77777777" w:rsidR="000056B9" w:rsidRDefault="000056B9" w:rsidP="00D53019">
            <w:pPr>
              <w:spacing w:after="0" w:line="240" w:lineRule="auto"/>
              <w:rPr>
                <w:sz w:val="24"/>
                <w:szCs w:val="24"/>
              </w:rPr>
            </w:pPr>
            <w:r>
              <w:rPr>
                <w:sz w:val="24"/>
                <w:szCs w:val="24"/>
              </w:rPr>
              <w:t xml:space="preserve">Ask: What might be other ways that a tree could get </w:t>
            </w:r>
            <w:r w:rsidRPr="000056B9">
              <w:rPr>
                <w:sz w:val="24"/>
                <w:szCs w:val="24"/>
                <w:u w:val="single"/>
              </w:rPr>
              <w:t>disease</w:t>
            </w:r>
            <w:r>
              <w:rPr>
                <w:sz w:val="24"/>
                <w:szCs w:val="24"/>
              </w:rPr>
              <w:t>?</w:t>
            </w:r>
          </w:p>
          <w:p w14:paraId="126DAA92" w14:textId="77777777" w:rsidR="00A11810" w:rsidRDefault="00A11810" w:rsidP="00D53019">
            <w:pPr>
              <w:spacing w:after="0" w:line="240" w:lineRule="auto"/>
              <w:rPr>
                <w:sz w:val="24"/>
                <w:szCs w:val="24"/>
              </w:rPr>
            </w:pPr>
          </w:p>
          <w:p w14:paraId="14355AF0" w14:textId="77777777" w:rsidR="00A11810" w:rsidRDefault="00A11810" w:rsidP="00D53019">
            <w:pPr>
              <w:spacing w:after="0" w:line="240" w:lineRule="auto"/>
              <w:rPr>
                <w:sz w:val="24"/>
                <w:szCs w:val="24"/>
              </w:rPr>
            </w:pPr>
            <w:r>
              <w:rPr>
                <w:sz w:val="24"/>
                <w:szCs w:val="24"/>
              </w:rPr>
              <w:lastRenderedPageBreak/>
              <w:t xml:space="preserve">Define: </w:t>
            </w:r>
            <w:r w:rsidR="000056B9">
              <w:rPr>
                <w:sz w:val="24"/>
                <w:szCs w:val="24"/>
              </w:rPr>
              <w:t xml:space="preserve">“…storm </w:t>
            </w:r>
            <w:r w:rsidR="000056B9" w:rsidRPr="000056B9">
              <w:rPr>
                <w:sz w:val="24"/>
                <w:szCs w:val="24"/>
                <w:u w:val="single"/>
              </w:rPr>
              <w:t>damage</w:t>
            </w:r>
            <w:r w:rsidR="000056B9">
              <w:rPr>
                <w:sz w:val="24"/>
                <w:szCs w:val="24"/>
              </w:rPr>
              <w:t>:” ways that a storm breaks or harms</w:t>
            </w:r>
          </w:p>
          <w:p w14:paraId="5DEE6FFE" w14:textId="77777777" w:rsidR="000056B9" w:rsidRDefault="00A11810" w:rsidP="00D53019">
            <w:pPr>
              <w:spacing w:after="0" w:line="240" w:lineRule="auto"/>
              <w:rPr>
                <w:sz w:val="24"/>
                <w:szCs w:val="24"/>
              </w:rPr>
            </w:pPr>
            <w:r>
              <w:rPr>
                <w:sz w:val="24"/>
                <w:szCs w:val="24"/>
              </w:rPr>
              <w:t xml:space="preserve">             </w:t>
            </w:r>
            <w:r w:rsidR="000056B9">
              <w:rPr>
                <w:sz w:val="24"/>
                <w:szCs w:val="24"/>
              </w:rPr>
              <w:t xml:space="preserve"> things or</w:t>
            </w:r>
            <w:r>
              <w:rPr>
                <w:sz w:val="24"/>
                <w:szCs w:val="24"/>
              </w:rPr>
              <w:t xml:space="preserve"> </w:t>
            </w:r>
            <w:r w:rsidR="000056B9">
              <w:rPr>
                <w:sz w:val="24"/>
                <w:szCs w:val="24"/>
              </w:rPr>
              <w:t>people.</w:t>
            </w:r>
          </w:p>
          <w:p w14:paraId="1F4B5611" w14:textId="77777777" w:rsidR="00A11810" w:rsidRDefault="000056B9" w:rsidP="00D53019">
            <w:pPr>
              <w:spacing w:after="0" w:line="240" w:lineRule="auto"/>
              <w:rPr>
                <w:sz w:val="24"/>
                <w:szCs w:val="24"/>
              </w:rPr>
            </w:pPr>
            <w:r>
              <w:rPr>
                <w:sz w:val="24"/>
                <w:szCs w:val="24"/>
              </w:rPr>
              <w:t>Example: A storm can bring with it extreme winds and too</w:t>
            </w:r>
          </w:p>
          <w:p w14:paraId="28318825" w14:textId="77777777" w:rsidR="000056B9" w:rsidRDefault="00A11810" w:rsidP="00D53019">
            <w:pPr>
              <w:spacing w:after="0" w:line="240" w:lineRule="auto"/>
              <w:rPr>
                <w:sz w:val="24"/>
                <w:szCs w:val="24"/>
              </w:rPr>
            </w:pPr>
            <w:r>
              <w:rPr>
                <w:sz w:val="24"/>
                <w:szCs w:val="24"/>
              </w:rPr>
              <w:t xml:space="preserve">             </w:t>
            </w:r>
            <w:r w:rsidR="000056B9">
              <w:rPr>
                <w:sz w:val="24"/>
                <w:szCs w:val="24"/>
              </w:rPr>
              <w:t xml:space="preserve"> much rain.</w:t>
            </w:r>
          </w:p>
          <w:p w14:paraId="0F40AF3D" w14:textId="77777777" w:rsidR="00BE653C" w:rsidRDefault="000056B9" w:rsidP="00D53019">
            <w:pPr>
              <w:spacing w:after="0" w:line="240" w:lineRule="auto"/>
              <w:rPr>
                <w:sz w:val="24"/>
                <w:szCs w:val="24"/>
              </w:rPr>
            </w:pPr>
            <w:r>
              <w:rPr>
                <w:sz w:val="24"/>
                <w:szCs w:val="24"/>
              </w:rPr>
              <w:t xml:space="preserve">Ask: What </w:t>
            </w:r>
            <w:r w:rsidR="00BE653C">
              <w:rPr>
                <w:sz w:val="24"/>
                <w:szCs w:val="24"/>
              </w:rPr>
              <w:t>kind of</w:t>
            </w:r>
            <w:r>
              <w:rPr>
                <w:sz w:val="24"/>
                <w:szCs w:val="24"/>
              </w:rPr>
              <w:t xml:space="preserve"> </w:t>
            </w:r>
            <w:r w:rsidRPr="000056B9">
              <w:rPr>
                <w:sz w:val="24"/>
                <w:szCs w:val="24"/>
                <w:u w:val="single"/>
              </w:rPr>
              <w:t>damage</w:t>
            </w:r>
            <w:r>
              <w:rPr>
                <w:sz w:val="24"/>
                <w:szCs w:val="24"/>
              </w:rPr>
              <w:t xml:space="preserve"> </w:t>
            </w:r>
            <w:r w:rsidR="00BE653C">
              <w:rPr>
                <w:sz w:val="24"/>
                <w:szCs w:val="24"/>
              </w:rPr>
              <w:t>could happen to a</w:t>
            </w:r>
            <w:r>
              <w:rPr>
                <w:sz w:val="24"/>
                <w:szCs w:val="24"/>
              </w:rPr>
              <w:t xml:space="preserve"> </w:t>
            </w:r>
            <w:r w:rsidR="00BE653C">
              <w:rPr>
                <w:sz w:val="24"/>
                <w:szCs w:val="24"/>
              </w:rPr>
              <w:t xml:space="preserve">tree </w:t>
            </w:r>
            <w:r>
              <w:rPr>
                <w:sz w:val="24"/>
                <w:szCs w:val="24"/>
              </w:rPr>
              <w:t>if there is too</w:t>
            </w:r>
          </w:p>
          <w:p w14:paraId="3F8F68B0" w14:textId="77777777" w:rsidR="00E85FEE" w:rsidRDefault="00BE653C" w:rsidP="00D53019">
            <w:pPr>
              <w:spacing w:after="0" w:line="240" w:lineRule="auto"/>
              <w:rPr>
                <w:sz w:val="24"/>
                <w:szCs w:val="24"/>
              </w:rPr>
            </w:pPr>
            <w:r>
              <w:rPr>
                <w:sz w:val="24"/>
                <w:szCs w:val="24"/>
              </w:rPr>
              <w:t xml:space="preserve">             </w:t>
            </w:r>
            <w:r w:rsidR="000056B9">
              <w:rPr>
                <w:sz w:val="24"/>
                <w:szCs w:val="24"/>
              </w:rPr>
              <w:t xml:space="preserve"> </w:t>
            </w:r>
            <w:r>
              <w:rPr>
                <w:sz w:val="24"/>
                <w:szCs w:val="24"/>
              </w:rPr>
              <w:t>m</w:t>
            </w:r>
            <w:r w:rsidR="000056B9">
              <w:rPr>
                <w:sz w:val="24"/>
                <w:szCs w:val="24"/>
              </w:rPr>
              <w:t>uch</w:t>
            </w:r>
            <w:r>
              <w:rPr>
                <w:sz w:val="24"/>
                <w:szCs w:val="24"/>
              </w:rPr>
              <w:t xml:space="preserve"> </w:t>
            </w:r>
            <w:r w:rsidR="000056B9">
              <w:rPr>
                <w:sz w:val="24"/>
                <w:szCs w:val="24"/>
              </w:rPr>
              <w:t>wind or rain?</w:t>
            </w:r>
          </w:p>
          <w:p w14:paraId="7BB0043F" w14:textId="77777777" w:rsidR="00E85FEE" w:rsidRDefault="00E85FEE" w:rsidP="00D53019">
            <w:pPr>
              <w:spacing w:after="0" w:line="240" w:lineRule="auto"/>
              <w:rPr>
                <w:sz w:val="24"/>
                <w:szCs w:val="24"/>
              </w:rPr>
            </w:pPr>
          </w:p>
          <w:p w14:paraId="2A9FDCB3" w14:textId="77777777" w:rsidR="00F051FC" w:rsidRDefault="00F051FC" w:rsidP="00D53019">
            <w:pPr>
              <w:spacing w:after="0" w:line="240" w:lineRule="auto"/>
              <w:rPr>
                <w:sz w:val="24"/>
                <w:szCs w:val="24"/>
              </w:rPr>
            </w:pPr>
            <w:r>
              <w:rPr>
                <w:sz w:val="24"/>
                <w:szCs w:val="24"/>
              </w:rPr>
              <w:t xml:space="preserve">Repeating question: How are trees and people the same? </w:t>
            </w:r>
          </w:p>
          <w:p w14:paraId="51E28396" w14:textId="77777777" w:rsidR="00A11810" w:rsidRDefault="00A11810" w:rsidP="00D53019">
            <w:pPr>
              <w:spacing w:after="0" w:line="240" w:lineRule="auto"/>
              <w:rPr>
                <w:sz w:val="24"/>
                <w:szCs w:val="24"/>
              </w:rPr>
            </w:pPr>
          </w:p>
          <w:p w14:paraId="79DEF30C" w14:textId="77777777" w:rsidR="00A11810" w:rsidRPr="00A11810" w:rsidRDefault="00A11810" w:rsidP="00D53019">
            <w:pPr>
              <w:spacing w:after="0" w:line="240" w:lineRule="auto"/>
              <w:rPr>
                <w:b/>
                <w:sz w:val="24"/>
                <w:szCs w:val="24"/>
              </w:rPr>
            </w:pPr>
            <w:r w:rsidRPr="00A11810">
              <w:rPr>
                <w:b/>
                <w:sz w:val="24"/>
                <w:szCs w:val="24"/>
              </w:rPr>
              <w:t>Questions – pages 21 and 22</w:t>
            </w:r>
          </w:p>
          <w:p w14:paraId="791F003A" w14:textId="77777777" w:rsidR="00DB508D" w:rsidRDefault="00C2758D" w:rsidP="00D53019">
            <w:pPr>
              <w:spacing w:after="0" w:line="240" w:lineRule="auto"/>
              <w:rPr>
                <w:sz w:val="24"/>
                <w:szCs w:val="24"/>
              </w:rPr>
            </w:pPr>
            <w:r>
              <w:rPr>
                <w:sz w:val="24"/>
                <w:szCs w:val="24"/>
              </w:rPr>
              <w:t xml:space="preserve">Ask questions to unpack the sentence </w:t>
            </w:r>
            <w:r w:rsidR="00A11810">
              <w:rPr>
                <w:sz w:val="24"/>
                <w:szCs w:val="24"/>
              </w:rPr>
              <w:t>“</w:t>
            </w:r>
            <w:r>
              <w:rPr>
                <w:sz w:val="24"/>
                <w:szCs w:val="24"/>
              </w:rPr>
              <w:t xml:space="preserve">During winter some trees have </w:t>
            </w:r>
            <w:r w:rsidR="00A11810" w:rsidRPr="00A11810">
              <w:rPr>
                <w:sz w:val="24"/>
                <w:szCs w:val="24"/>
                <w:u w:val="single"/>
              </w:rPr>
              <w:t>bare</w:t>
            </w:r>
            <w:r w:rsidR="00A11810">
              <w:rPr>
                <w:sz w:val="24"/>
                <w:szCs w:val="24"/>
              </w:rPr>
              <w:t xml:space="preserve"> </w:t>
            </w:r>
            <w:r w:rsidR="00A11810" w:rsidRPr="00DB508D">
              <w:rPr>
                <w:sz w:val="24"/>
                <w:szCs w:val="24"/>
                <w:u w:val="single"/>
              </w:rPr>
              <w:t>limbs</w:t>
            </w:r>
            <w:r w:rsidR="00DB508D">
              <w:rPr>
                <w:sz w:val="24"/>
                <w:szCs w:val="24"/>
              </w:rPr>
              <w:t xml:space="preserve"> and </w:t>
            </w:r>
            <w:r w:rsidR="00DB508D" w:rsidRPr="00DB508D">
              <w:rPr>
                <w:sz w:val="24"/>
                <w:szCs w:val="24"/>
                <w:u w:val="single"/>
              </w:rPr>
              <w:t>twigs</w:t>
            </w:r>
            <w:r>
              <w:rPr>
                <w:sz w:val="24"/>
                <w:szCs w:val="24"/>
              </w:rPr>
              <w:t xml:space="preserve"> that lace the cold winter sky.</w:t>
            </w:r>
            <w:r w:rsidR="00A11810">
              <w:rPr>
                <w:sz w:val="24"/>
                <w:szCs w:val="24"/>
              </w:rPr>
              <w:t>”</w:t>
            </w:r>
          </w:p>
          <w:p w14:paraId="3558AE6D" w14:textId="77777777" w:rsidR="005060B5" w:rsidRDefault="00A11810" w:rsidP="00D53019">
            <w:pPr>
              <w:spacing w:after="0" w:line="240" w:lineRule="auto"/>
              <w:rPr>
                <w:sz w:val="24"/>
                <w:szCs w:val="24"/>
              </w:rPr>
            </w:pPr>
            <w:r>
              <w:rPr>
                <w:sz w:val="24"/>
                <w:szCs w:val="24"/>
              </w:rPr>
              <w:t xml:space="preserve">Ask: what does it mean when you have </w:t>
            </w:r>
            <w:r w:rsidRPr="00A11810">
              <w:rPr>
                <w:sz w:val="24"/>
                <w:szCs w:val="24"/>
                <w:u w:val="single"/>
              </w:rPr>
              <w:t>bare</w:t>
            </w:r>
            <w:r>
              <w:rPr>
                <w:sz w:val="24"/>
                <w:szCs w:val="24"/>
              </w:rPr>
              <w:t xml:space="preserve"> feet? So, what do you think </w:t>
            </w:r>
            <w:r w:rsidRPr="00A11810">
              <w:rPr>
                <w:sz w:val="24"/>
                <w:szCs w:val="24"/>
                <w:u w:val="single"/>
              </w:rPr>
              <w:t>bare</w:t>
            </w:r>
            <w:r>
              <w:rPr>
                <w:sz w:val="24"/>
                <w:szCs w:val="24"/>
              </w:rPr>
              <w:t xml:space="preserve"> limbs are?</w:t>
            </w:r>
          </w:p>
          <w:p w14:paraId="26286118" w14:textId="77777777" w:rsidR="00DB508D" w:rsidRDefault="00DB508D" w:rsidP="00D53019">
            <w:pPr>
              <w:spacing w:after="0" w:line="240" w:lineRule="auto"/>
              <w:rPr>
                <w:sz w:val="24"/>
                <w:szCs w:val="24"/>
              </w:rPr>
            </w:pPr>
          </w:p>
          <w:p w14:paraId="762192DB" w14:textId="77777777" w:rsidR="00E85FEE" w:rsidRDefault="00DB508D" w:rsidP="00D53019">
            <w:pPr>
              <w:spacing w:after="0" w:line="240" w:lineRule="auto"/>
              <w:rPr>
                <w:sz w:val="24"/>
                <w:szCs w:val="24"/>
              </w:rPr>
            </w:pPr>
            <w:r>
              <w:rPr>
                <w:sz w:val="24"/>
                <w:szCs w:val="24"/>
              </w:rPr>
              <w:t xml:space="preserve">Ask: What is the difference between </w:t>
            </w:r>
            <w:r w:rsidRPr="00DB508D">
              <w:rPr>
                <w:sz w:val="24"/>
                <w:szCs w:val="24"/>
                <w:u w:val="single"/>
              </w:rPr>
              <w:t>limbs</w:t>
            </w:r>
            <w:r>
              <w:rPr>
                <w:sz w:val="24"/>
                <w:szCs w:val="24"/>
              </w:rPr>
              <w:t xml:space="preserve"> and </w:t>
            </w:r>
            <w:r w:rsidRPr="00DB508D">
              <w:rPr>
                <w:sz w:val="24"/>
                <w:szCs w:val="24"/>
                <w:u w:val="single"/>
              </w:rPr>
              <w:t>twigs</w:t>
            </w:r>
            <w:r>
              <w:rPr>
                <w:sz w:val="24"/>
                <w:szCs w:val="24"/>
              </w:rPr>
              <w:t xml:space="preserve">? </w:t>
            </w:r>
            <w:r w:rsidR="00EA37DF">
              <w:rPr>
                <w:sz w:val="24"/>
                <w:szCs w:val="24"/>
              </w:rPr>
              <w:t>Point out the limbs and twigs on the pages</w:t>
            </w:r>
            <w:r w:rsidR="006C0890">
              <w:rPr>
                <w:sz w:val="24"/>
                <w:szCs w:val="24"/>
              </w:rPr>
              <w:t>.</w:t>
            </w:r>
            <w:r w:rsidR="00EA37DF">
              <w:rPr>
                <w:sz w:val="24"/>
                <w:szCs w:val="24"/>
              </w:rPr>
              <w:t xml:space="preserve"> A</w:t>
            </w:r>
            <w:r w:rsidR="006C0890">
              <w:rPr>
                <w:sz w:val="24"/>
                <w:szCs w:val="24"/>
              </w:rPr>
              <w:t>sk students</w:t>
            </w:r>
            <w:r w:rsidR="00C2758D">
              <w:rPr>
                <w:sz w:val="24"/>
                <w:szCs w:val="24"/>
              </w:rPr>
              <w:t xml:space="preserve"> to turn to a partner and tell the difference between limbs and twigs. Have a few students share out to the whole group.</w:t>
            </w:r>
          </w:p>
          <w:p w14:paraId="010BE428" w14:textId="77777777" w:rsidR="003A5E42" w:rsidRDefault="003A5E42" w:rsidP="00D53019">
            <w:pPr>
              <w:spacing w:after="0" w:line="240" w:lineRule="auto"/>
              <w:rPr>
                <w:sz w:val="24"/>
                <w:szCs w:val="24"/>
              </w:rPr>
            </w:pPr>
          </w:p>
          <w:p w14:paraId="403C8B1A" w14:textId="77777777" w:rsidR="00F051FC" w:rsidRDefault="00E85FEE" w:rsidP="00D53019">
            <w:pPr>
              <w:spacing w:after="0" w:line="240" w:lineRule="auto"/>
              <w:rPr>
                <w:sz w:val="24"/>
                <w:szCs w:val="24"/>
              </w:rPr>
            </w:pPr>
            <w:r>
              <w:rPr>
                <w:sz w:val="24"/>
                <w:szCs w:val="24"/>
              </w:rPr>
              <w:t xml:space="preserve">Say: Shoestrings </w:t>
            </w:r>
            <w:r w:rsidRPr="00E85FEE">
              <w:rPr>
                <w:sz w:val="24"/>
                <w:szCs w:val="24"/>
                <w:u w:val="single"/>
              </w:rPr>
              <w:t>lace</w:t>
            </w:r>
            <w:r>
              <w:rPr>
                <w:sz w:val="24"/>
                <w:szCs w:val="24"/>
              </w:rPr>
              <w:t xml:space="preserve"> a shoe.  Using your own fingers, model for students the crisscrossing of the shoestrings, and ask them to do the same with their own fingers. Tell students that the shoestrings, their fingers, and the branches and twigs </w:t>
            </w:r>
            <w:r w:rsidRPr="00E85FEE">
              <w:rPr>
                <w:sz w:val="24"/>
                <w:szCs w:val="24"/>
                <w:u w:val="single"/>
              </w:rPr>
              <w:t>lace</w:t>
            </w:r>
            <w:r>
              <w:rPr>
                <w:sz w:val="24"/>
                <w:szCs w:val="24"/>
              </w:rPr>
              <w:t xml:space="preserve"> one over the other.</w:t>
            </w:r>
          </w:p>
          <w:p w14:paraId="6DB1439A" w14:textId="77777777" w:rsidR="00F051FC" w:rsidRDefault="00F051FC" w:rsidP="00D53019">
            <w:pPr>
              <w:spacing w:after="0" w:line="240" w:lineRule="auto"/>
              <w:rPr>
                <w:sz w:val="24"/>
                <w:szCs w:val="24"/>
              </w:rPr>
            </w:pPr>
          </w:p>
          <w:p w14:paraId="447B6A79" w14:textId="77777777" w:rsidR="00F051FC" w:rsidRDefault="00F051FC" w:rsidP="00D53019">
            <w:pPr>
              <w:spacing w:after="0" w:line="240" w:lineRule="auto"/>
              <w:rPr>
                <w:sz w:val="24"/>
                <w:szCs w:val="24"/>
              </w:rPr>
            </w:pPr>
            <w:r>
              <w:rPr>
                <w:sz w:val="24"/>
                <w:szCs w:val="24"/>
              </w:rPr>
              <w:t xml:space="preserve">Repeating question: How are trees and people the same? </w:t>
            </w:r>
          </w:p>
          <w:p w14:paraId="4DB083CA" w14:textId="77777777" w:rsidR="00F051FC" w:rsidRDefault="00F051FC" w:rsidP="00D53019">
            <w:pPr>
              <w:spacing w:after="0" w:line="240" w:lineRule="auto"/>
              <w:rPr>
                <w:sz w:val="24"/>
                <w:szCs w:val="24"/>
              </w:rPr>
            </w:pPr>
          </w:p>
          <w:p w14:paraId="07BCC270" w14:textId="77777777" w:rsidR="00F051FC" w:rsidRPr="00F051FC" w:rsidRDefault="00D53019" w:rsidP="00D53019">
            <w:pPr>
              <w:spacing w:after="0" w:line="240" w:lineRule="auto"/>
              <w:rPr>
                <w:b/>
                <w:sz w:val="24"/>
                <w:szCs w:val="24"/>
              </w:rPr>
            </w:pPr>
            <w:r>
              <w:rPr>
                <w:b/>
                <w:sz w:val="24"/>
                <w:szCs w:val="24"/>
              </w:rPr>
              <w:t>Questions - p</w:t>
            </w:r>
            <w:r w:rsidR="00F051FC" w:rsidRPr="00F051FC">
              <w:rPr>
                <w:b/>
                <w:sz w:val="24"/>
                <w:szCs w:val="24"/>
              </w:rPr>
              <w:t>ages 23 and 24</w:t>
            </w:r>
          </w:p>
          <w:p w14:paraId="6F7C054C" w14:textId="77777777" w:rsidR="00F051FC" w:rsidRDefault="00F051FC" w:rsidP="00D53019">
            <w:pPr>
              <w:spacing w:after="0" w:line="240" w:lineRule="auto"/>
              <w:rPr>
                <w:sz w:val="24"/>
                <w:szCs w:val="24"/>
              </w:rPr>
            </w:pPr>
            <w:r>
              <w:rPr>
                <w:sz w:val="24"/>
                <w:szCs w:val="24"/>
              </w:rPr>
              <w:t>Explain that “leaf buds” are the tiny new leaves.</w:t>
            </w:r>
          </w:p>
          <w:p w14:paraId="03E420CF" w14:textId="77777777" w:rsidR="00F051FC" w:rsidRDefault="00F051FC" w:rsidP="00D53019">
            <w:pPr>
              <w:spacing w:after="0" w:line="240" w:lineRule="auto"/>
              <w:rPr>
                <w:sz w:val="24"/>
                <w:szCs w:val="24"/>
              </w:rPr>
            </w:pPr>
            <w:r>
              <w:rPr>
                <w:sz w:val="24"/>
                <w:szCs w:val="24"/>
              </w:rPr>
              <w:t>After reading, ask students what are the differences between the spring trees and the winter tree on pages 21 and 22.</w:t>
            </w:r>
          </w:p>
          <w:p w14:paraId="61CB63C3" w14:textId="77777777" w:rsidR="00F051FC" w:rsidRDefault="00F051FC" w:rsidP="00D53019">
            <w:pPr>
              <w:spacing w:after="0" w:line="240" w:lineRule="auto"/>
              <w:rPr>
                <w:sz w:val="24"/>
                <w:szCs w:val="24"/>
              </w:rPr>
            </w:pPr>
          </w:p>
          <w:p w14:paraId="52BF2361" w14:textId="77777777" w:rsidR="00F051FC" w:rsidRDefault="00F051FC" w:rsidP="00D53019">
            <w:pPr>
              <w:spacing w:after="0" w:line="240" w:lineRule="auto"/>
              <w:rPr>
                <w:sz w:val="24"/>
                <w:szCs w:val="24"/>
              </w:rPr>
            </w:pPr>
            <w:r>
              <w:rPr>
                <w:sz w:val="24"/>
                <w:szCs w:val="24"/>
              </w:rPr>
              <w:t xml:space="preserve">Repeating question: How are trees and people the same? </w:t>
            </w:r>
          </w:p>
          <w:p w14:paraId="09BD1D87" w14:textId="77777777" w:rsidR="00757851" w:rsidRDefault="00757851" w:rsidP="00D53019">
            <w:pPr>
              <w:spacing w:after="0" w:line="240" w:lineRule="auto"/>
              <w:rPr>
                <w:sz w:val="24"/>
                <w:szCs w:val="24"/>
              </w:rPr>
            </w:pPr>
          </w:p>
          <w:p w14:paraId="37227CFD" w14:textId="77777777" w:rsidR="00757851" w:rsidRDefault="00757851" w:rsidP="00D53019">
            <w:pPr>
              <w:spacing w:after="0" w:line="240" w:lineRule="auto"/>
              <w:rPr>
                <w:sz w:val="24"/>
                <w:szCs w:val="24"/>
              </w:rPr>
            </w:pPr>
          </w:p>
          <w:p w14:paraId="4121D18C" w14:textId="77777777" w:rsidR="00757851" w:rsidRDefault="00757851" w:rsidP="00D53019">
            <w:pPr>
              <w:spacing w:after="0" w:line="240" w:lineRule="auto"/>
              <w:rPr>
                <w:sz w:val="24"/>
                <w:szCs w:val="24"/>
              </w:rPr>
            </w:pPr>
          </w:p>
          <w:p w14:paraId="4970C751" w14:textId="77777777" w:rsidR="00757851" w:rsidRDefault="00757851" w:rsidP="00D53019">
            <w:pPr>
              <w:spacing w:after="0" w:line="240" w:lineRule="auto"/>
              <w:rPr>
                <w:sz w:val="24"/>
                <w:szCs w:val="24"/>
              </w:rPr>
            </w:pPr>
          </w:p>
          <w:p w14:paraId="069B5801" w14:textId="77777777" w:rsidR="00757851" w:rsidRPr="00757851" w:rsidRDefault="00F051FC" w:rsidP="00D53019">
            <w:pPr>
              <w:spacing w:after="0" w:line="240" w:lineRule="auto"/>
              <w:rPr>
                <w:b/>
                <w:sz w:val="24"/>
                <w:szCs w:val="24"/>
              </w:rPr>
            </w:pPr>
            <w:r w:rsidRPr="00757851">
              <w:rPr>
                <w:b/>
                <w:sz w:val="24"/>
                <w:szCs w:val="24"/>
              </w:rPr>
              <w:t>Questions –</w:t>
            </w:r>
            <w:r w:rsidR="00D53019">
              <w:rPr>
                <w:b/>
                <w:sz w:val="24"/>
                <w:szCs w:val="24"/>
              </w:rPr>
              <w:t xml:space="preserve"> p</w:t>
            </w:r>
            <w:r w:rsidRPr="00757851">
              <w:rPr>
                <w:b/>
                <w:sz w:val="24"/>
                <w:szCs w:val="24"/>
              </w:rPr>
              <w:t>ages 25 and 26</w:t>
            </w:r>
          </w:p>
          <w:p w14:paraId="108BCF38" w14:textId="77777777" w:rsidR="00757851" w:rsidRDefault="00757851" w:rsidP="00D53019">
            <w:pPr>
              <w:spacing w:after="0" w:line="240" w:lineRule="auto"/>
              <w:rPr>
                <w:sz w:val="24"/>
                <w:szCs w:val="24"/>
              </w:rPr>
            </w:pPr>
            <w:r>
              <w:rPr>
                <w:sz w:val="24"/>
                <w:szCs w:val="24"/>
              </w:rPr>
              <w:t>Unpack the personification on the last page by asking:</w:t>
            </w:r>
          </w:p>
          <w:p w14:paraId="5E995B4D" w14:textId="77777777" w:rsidR="00E941F6" w:rsidRDefault="00757851" w:rsidP="00D53019">
            <w:pPr>
              <w:spacing w:after="0" w:line="240" w:lineRule="auto"/>
              <w:rPr>
                <w:sz w:val="24"/>
                <w:szCs w:val="24"/>
              </w:rPr>
            </w:pPr>
            <w:r>
              <w:rPr>
                <w:sz w:val="24"/>
                <w:szCs w:val="24"/>
              </w:rPr>
              <w:t>Are the trees really having a picnic? Are the leaves making food the same way your mom makes food? How do leaves make food? Why did the author say things this way?</w:t>
            </w:r>
          </w:p>
          <w:p w14:paraId="3C508F82" w14:textId="77777777" w:rsidR="00E941F6" w:rsidRDefault="00E941F6" w:rsidP="00D53019">
            <w:pPr>
              <w:spacing w:after="0" w:line="240" w:lineRule="auto"/>
              <w:rPr>
                <w:sz w:val="24"/>
                <w:szCs w:val="24"/>
              </w:rPr>
            </w:pPr>
          </w:p>
          <w:p w14:paraId="799E55B3" w14:textId="77777777" w:rsidR="00757851" w:rsidRDefault="00757851" w:rsidP="00D53019">
            <w:pPr>
              <w:spacing w:after="0" w:line="240" w:lineRule="auto"/>
              <w:rPr>
                <w:sz w:val="24"/>
                <w:szCs w:val="24"/>
              </w:rPr>
            </w:pPr>
          </w:p>
          <w:p w14:paraId="4A4AAE4F" w14:textId="77777777" w:rsidR="00757851" w:rsidRDefault="00757851" w:rsidP="00D53019">
            <w:pPr>
              <w:spacing w:after="0" w:line="240" w:lineRule="auto"/>
              <w:rPr>
                <w:sz w:val="24"/>
                <w:szCs w:val="24"/>
              </w:rPr>
            </w:pPr>
          </w:p>
          <w:p w14:paraId="2E0DF753" w14:textId="77777777" w:rsidR="00757851" w:rsidRDefault="00757851" w:rsidP="00D53019">
            <w:pPr>
              <w:spacing w:after="0" w:line="240" w:lineRule="auto"/>
              <w:rPr>
                <w:sz w:val="24"/>
                <w:szCs w:val="24"/>
              </w:rPr>
            </w:pPr>
            <w:r>
              <w:rPr>
                <w:sz w:val="24"/>
                <w:szCs w:val="24"/>
              </w:rPr>
              <w:t>Ask: What color are the leaves on these pages? What season is it when the leaves turn yellow and orange?</w:t>
            </w:r>
          </w:p>
          <w:p w14:paraId="68D5F0D5" w14:textId="77777777" w:rsidR="00757851" w:rsidRDefault="00757851" w:rsidP="00D53019">
            <w:pPr>
              <w:spacing w:after="0" w:line="240" w:lineRule="auto"/>
              <w:rPr>
                <w:sz w:val="24"/>
                <w:szCs w:val="24"/>
              </w:rPr>
            </w:pPr>
          </w:p>
          <w:p w14:paraId="728518BB" w14:textId="77777777" w:rsidR="00A40837" w:rsidRDefault="00757851" w:rsidP="00D53019">
            <w:pPr>
              <w:spacing w:after="0" w:line="240" w:lineRule="auto"/>
              <w:rPr>
                <w:sz w:val="24"/>
                <w:szCs w:val="24"/>
              </w:rPr>
            </w:pPr>
            <w:r>
              <w:rPr>
                <w:sz w:val="24"/>
                <w:szCs w:val="24"/>
              </w:rPr>
              <w:t>Close today’s reading by stating that we have seen pictures of trees during winter, spring, and autumn/fall. Which season is left? How do trees look in summer?</w:t>
            </w:r>
          </w:p>
          <w:p w14:paraId="7712B9B6" w14:textId="77777777" w:rsidR="00A40837" w:rsidRDefault="00A40837" w:rsidP="00D53019">
            <w:pPr>
              <w:spacing w:after="0" w:line="240" w:lineRule="auto"/>
              <w:rPr>
                <w:sz w:val="24"/>
                <w:szCs w:val="24"/>
              </w:rPr>
            </w:pPr>
          </w:p>
          <w:p w14:paraId="246B7E05" w14:textId="77777777" w:rsidR="0042616F" w:rsidRDefault="00A40837" w:rsidP="00D53019">
            <w:pPr>
              <w:spacing w:after="0" w:line="240" w:lineRule="auto"/>
              <w:rPr>
                <w:sz w:val="24"/>
                <w:szCs w:val="24"/>
              </w:rPr>
            </w:pPr>
            <w:r>
              <w:rPr>
                <w:sz w:val="24"/>
                <w:szCs w:val="24"/>
              </w:rPr>
              <w:t xml:space="preserve">Repeating question: How are trees and people the same? </w:t>
            </w:r>
          </w:p>
          <w:p w14:paraId="4ACE45E1" w14:textId="77777777" w:rsidR="0042616F" w:rsidRDefault="0042616F" w:rsidP="00D53019">
            <w:pPr>
              <w:spacing w:after="0" w:line="240" w:lineRule="auto"/>
              <w:rPr>
                <w:sz w:val="24"/>
                <w:szCs w:val="24"/>
              </w:rPr>
            </w:pPr>
          </w:p>
          <w:p w14:paraId="665BAE30" w14:textId="77777777" w:rsidR="002B2286" w:rsidRDefault="002B2286" w:rsidP="00D53019">
            <w:pPr>
              <w:spacing w:after="0" w:line="240" w:lineRule="auto"/>
              <w:rPr>
                <w:sz w:val="24"/>
                <w:szCs w:val="24"/>
              </w:rPr>
            </w:pPr>
          </w:p>
          <w:p w14:paraId="66366564" w14:textId="77777777" w:rsidR="00A40837" w:rsidRDefault="00A40837" w:rsidP="00D53019">
            <w:pPr>
              <w:spacing w:after="0" w:line="240" w:lineRule="auto"/>
              <w:rPr>
                <w:b/>
                <w:sz w:val="24"/>
                <w:szCs w:val="24"/>
              </w:rPr>
            </w:pPr>
            <w:r w:rsidRPr="00A40837">
              <w:rPr>
                <w:b/>
                <w:sz w:val="24"/>
                <w:szCs w:val="24"/>
              </w:rPr>
              <w:t>Activity</w:t>
            </w:r>
          </w:p>
          <w:p w14:paraId="4FDC9421" w14:textId="77777777" w:rsidR="00012089" w:rsidRDefault="00012089" w:rsidP="00D53019">
            <w:pPr>
              <w:spacing w:after="0" w:line="240" w:lineRule="auto"/>
              <w:rPr>
                <w:sz w:val="24"/>
                <w:szCs w:val="24"/>
              </w:rPr>
            </w:pPr>
            <w:r>
              <w:rPr>
                <w:sz w:val="24"/>
                <w:szCs w:val="24"/>
              </w:rPr>
              <w:t>The students</w:t>
            </w:r>
            <w:r w:rsidR="00A40837">
              <w:rPr>
                <w:sz w:val="24"/>
                <w:szCs w:val="24"/>
              </w:rPr>
              <w:t xml:space="preserve"> will suggest an illustration for </w:t>
            </w:r>
            <w:r>
              <w:rPr>
                <w:sz w:val="24"/>
                <w:szCs w:val="24"/>
              </w:rPr>
              <w:t xml:space="preserve">the season words that are added to the vocabulary chart. </w:t>
            </w:r>
          </w:p>
          <w:p w14:paraId="5C2B97EB" w14:textId="77777777" w:rsidR="00012089" w:rsidRDefault="00012089" w:rsidP="00D53019">
            <w:pPr>
              <w:spacing w:after="0" w:line="240" w:lineRule="auto"/>
              <w:rPr>
                <w:sz w:val="24"/>
                <w:szCs w:val="24"/>
              </w:rPr>
            </w:pPr>
          </w:p>
          <w:p w14:paraId="0F6FFBB9" w14:textId="77777777" w:rsidR="00D53019" w:rsidRDefault="00C778D5" w:rsidP="00D53019">
            <w:pPr>
              <w:spacing w:after="0" w:line="240" w:lineRule="auto"/>
              <w:rPr>
                <w:sz w:val="24"/>
                <w:szCs w:val="24"/>
              </w:rPr>
            </w:pPr>
            <w:r>
              <w:rPr>
                <w:sz w:val="24"/>
                <w:szCs w:val="24"/>
              </w:rPr>
              <w:t xml:space="preserve">They will also talk about the products that are associated with each season: blossoms and buds with spring, green leaves and fruit with summer, orange and yellow leaves </w:t>
            </w:r>
          </w:p>
          <w:p w14:paraId="5618AA84" w14:textId="77777777" w:rsidR="00A40837" w:rsidRDefault="00C778D5" w:rsidP="00D53019">
            <w:pPr>
              <w:spacing w:after="0" w:line="240" w:lineRule="auto"/>
              <w:rPr>
                <w:sz w:val="24"/>
                <w:szCs w:val="24"/>
              </w:rPr>
            </w:pPr>
            <w:r>
              <w:rPr>
                <w:sz w:val="24"/>
                <w:szCs w:val="24"/>
              </w:rPr>
              <w:t>with autumn/fall</w:t>
            </w:r>
            <w:r w:rsidR="0042616F">
              <w:rPr>
                <w:sz w:val="24"/>
                <w:szCs w:val="24"/>
              </w:rPr>
              <w:t>, etc.</w:t>
            </w:r>
          </w:p>
          <w:p w14:paraId="0B5280A5" w14:textId="77777777" w:rsidR="004A0642" w:rsidRPr="00CD6B7F" w:rsidRDefault="004A0642" w:rsidP="00D53019">
            <w:pPr>
              <w:spacing w:after="0" w:line="240" w:lineRule="auto"/>
              <w:rPr>
                <w:sz w:val="24"/>
                <w:szCs w:val="24"/>
              </w:rPr>
            </w:pPr>
          </w:p>
        </w:tc>
        <w:tc>
          <w:tcPr>
            <w:tcW w:w="6449" w:type="dxa"/>
          </w:tcPr>
          <w:p w14:paraId="771DE2A0" w14:textId="77777777" w:rsidR="00CD6B7F" w:rsidRDefault="00CD6B7F" w:rsidP="00D53019">
            <w:pPr>
              <w:spacing w:after="0" w:line="240" w:lineRule="auto"/>
              <w:rPr>
                <w:sz w:val="24"/>
                <w:szCs w:val="24"/>
              </w:rPr>
            </w:pPr>
          </w:p>
          <w:p w14:paraId="508C062A" w14:textId="77777777" w:rsidR="004A0642" w:rsidRDefault="004A0642" w:rsidP="00D53019">
            <w:pPr>
              <w:spacing w:after="0" w:line="240" w:lineRule="auto"/>
              <w:rPr>
                <w:sz w:val="24"/>
                <w:szCs w:val="24"/>
              </w:rPr>
            </w:pPr>
          </w:p>
          <w:p w14:paraId="26D564C8" w14:textId="77777777" w:rsidR="000056B9" w:rsidRDefault="000056B9" w:rsidP="00D53019">
            <w:pPr>
              <w:spacing w:after="0" w:line="240" w:lineRule="auto"/>
              <w:rPr>
                <w:sz w:val="24"/>
                <w:szCs w:val="24"/>
              </w:rPr>
            </w:pPr>
          </w:p>
          <w:p w14:paraId="6388193B" w14:textId="77777777" w:rsidR="000056B9" w:rsidRDefault="000056B9" w:rsidP="00D53019">
            <w:pPr>
              <w:spacing w:after="0" w:line="240" w:lineRule="auto"/>
              <w:rPr>
                <w:sz w:val="24"/>
                <w:szCs w:val="24"/>
              </w:rPr>
            </w:pPr>
          </w:p>
          <w:p w14:paraId="773CDEB2" w14:textId="77777777" w:rsidR="002719C6" w:rsidRDefault="002719C6" w:rsidP="00D53019">
            <w:pPr>
              <w:spacing w:after="0" w:line="240" w:lineRule="auto"/>
              <w:rPr>
                <w:sz w:val="24"/>
                <w:szCs w:val="24"/>
              </w:rPr>
            </w:pPr>
          </w:p>
          <w:p w14:paraId="753852F0" w14:textId="77777777" w:rsidR="002719C6" w:rsidRDefault="002719C6" w:rsidP="00D53019">
            <w:pPr>
              <w:spacing w:after="0" w:line="240" w:lineRule="auto"/>
              <w:rPr>
                <w:sz w:val="24"/>
                <w:szCs w:val="24"/>
              </w:rPr>
            </w:pPr>
          </w:p>
          <w:p w14:paraId="0CD2C032" w14:textId="77777777" w:rsidR="00BE653C" w:rsidRDefault="00BE653C" w:rsidP="00D53019">
            <w:pPr>
              <w:spacing w:after="0" w:line="240" w:lineRule="auto"/>
              <w:rPr>
                <w:sz w:val="24"/>
                <w:szCs w:val="24"/>
              </w:rPr>
            </w:pPr>
          </w:p>
          <w:p w14:paraId="0C23ED26" w14:textId="77777777" w:rsidR="002719C6" w:rsidRDefault="002719C6" w:rsidP="00D53019">
            <w:pPr>
              <w:spacing w:after="0" w:line="240" w:lineRule="auto"/>
              <w:rPr>
                <w:sz w:val="24"/>
                <w:szCs w:val="24"/>
              </w:rPr>
            </w:pPr>
          </w:p>
          <w:p w14:paraId="594D7A02" w14:textId="77777777" w:rsidR="000056B9" w:rsidRDefault="000056B9" w:rsidP="00D53019">
            <w:pPr>
              <w:spacing w:after="0" w:line="240" w:lineRule="auto"/>
              <w:rPr>
                <w:sz w:val="24"/>
                <w:szCs w:val="24"/>
              </w:rPr>
            </w:pPr>
          </w:p>
          <w:p w14:paraId="0C4E8934" w14:textId="77777777" w:rsidR="00A11810" w:rsidRDefault="000056B9" w:rsidP="00D53019">
            <w:pPr>
              <w:spacing w:after="0" w:line="240" w:lineRule="auto"/>
              <w:rPr>
                <w:sz w:val="24"/>
                <w:szCs w:val="24"/>
              </w:rPr>
            </w:pPr>
            <w:r>
              <w:rPr>
                <w:sz w:val="24"/>
                <w:szCs w:val="24"/>
              </w:rPr>
              <w:t>Encourage students to connect the</w:t>
            </w:r>
            <w:r w:rsidR="00A11810">
              <w:rPr>
                <w:sz w:val="24"/>
                <w:szCs w:val="24"/>
              </w:rPr>
              <w:t>ir prior knowledge on</w:t>
            </w:r>
            <w:r>
              <w:rPr>
                <w:sz w:val="24"/>
                <w:szCs w:val="24"/>
              </w:rPr>
              <w:t xml:space="preserve"> </w:t>
            </w:r>
            <w:r w:rsidR="00A11810">
              <w:rPr>
                <w:sz w:val="24"/>
                <w:szCs w:val="24"/>
              </w:rPr>
              <w:t>how</w:t>
            </w:r>
            <w:r>
              <w:rPr>
                <w:sz w:val="24"/>
                <w:szCs w:val="24"/>
              </w:rPr>
              <w:t xml:space="preserve"> people </w:t>
            </w:r>
            <w:r w:rsidR="002719C6">
              <w:rPr>
                <w:sz w:val="24"/>
                <w:szCs w:val="24"/>
              </w:rPr>
              <w:t>and trees can grow to become very old.</w:t>
            </w:r>
          </w:p>
          <w:p w14:paraId="3BF247A3" w14:textId="77777777" w:rsidR="00A11810" w:rsidRDefault="00A11810" w:rsidP="00D53019">
            <w:pPr>
              <w:spacing w:after="0" w:line="240" w:lineRule="auto"/>
              <w:rPr>
                <w:sz w:val="24"/>
                <w:szCs w:val="24"/>
              </w:rPr>
            </w:pPr>
          </w:p>
          <w:p w14:paraId="58B31773" w14:textId="77777777" w:rsidR="00A11810" w:rsidRDefault="00A11810" w:rsidP="00D53019">
            <w:pPr>
              <w:spacing w:after="0" w:line="240" w:lineRule="auto"/>
              <w:rPr>
                <w:sz w:val="24"/>
                <w:szCs w:val="24"/>
              </w:rPr>
            </w:pPr>
          </w:p>
          <w:p w14:paraId="69976B72" w14:textId="77777777" w:rsidR="00A11810" w:rsidRDefault="00A11810" w:rsidP="00D53019">
            <w:pPr>
              <w:spacing w:after="0" w:line="240" w:lineRule="auto"/>
              <w:rPr>
                <w:sz w:val="24"/>
                <w:szCs w:val="24"/>
              </w:rPr>
            </w:pPr>
          </w:p>
          <w:p w14:paraId="7101D7FE" w14:textId="77777777" w:rsidR="00A11810" w:rsidRDefault="00A11810" w:rsidP="00D53019">
            <w:pPr>
              <w:spacing w:after="0" w:line="240" w:lineRule="auto"/>
              <w:rPr>
                <w:sz w:val="24"/>
                <w:szCs w:val="24"/>
              </w:rPr>
            </w:pPr>
          </w:p>
          <w:p w14:paraId="6EC81478" w14:textId="77777777" w:rsidR="00A11810" w:rsidRDefault="00A11810" w:rsidP="00D53019">
            <w:pPr>
              <w:spacing w:after="0" w:line="240" w:lineRule="auto"/>
              <w:rPr>
                <w:sz w:val="24"/>
                <w:szCs w:val="24"/>
              </w:rPr>
            </w:pPr>
          </w:p>
          <w:p w14:paraId="0CC640B3" w14:textId="77777777" w:rsidR="00A11810" w:rsidRDefault="00A11810" w:rsidP="00D53019">
            <w:pPr>
              <w:spacing w:after="0" w:line="240" w:lineRule="auto"/>
              <w:rPr>
                <w:sz w:val="24"/>
                <w:szCs w:val="24"/>
              </w:rPr>
            </w:pPr>
          </w:p>
          <w:p w14:paraId="2CACC54E" w14:textId="77777777" w:rsidR="00A11810" w:rsidRDefault="00A11810" w:rsidP="00D53019">
            <w:pPr>
              <w:spacing w:after="0" w:line="240" w:lineRule="auto"/>
              <w:rPr>
                <w:sz w:val="24"/>
                <w:szCs w:val="24"/>
              </w:rPr>
            </w:pPr>
          </w:p>
          <w:p w14:paraId="7B1A169A" w14:textId="77777777" w:rsidR="00A11810" w:rsidRDefault="00A11810" w:rsidP="00D53019">
            <w:pPr>
              <w:spacing w:after="0" w:line="240" w:lineRule="auto"/>
              <w:rPr>
                <w:sz w:val="24"/>
                <w:szCs w:val="24"/>
              </w:rPr>
            </w:pPr>
          </w:p>
          <w:p w14:paraId="32E206E9" w14:textId="77777777" w:rsidR="00A11810" w:rsidRDefault="00A11810" w:rsidP="00D53019">
            <w:pPr>
              <w:spacing w:after="0" w:line="240" w:lineRule="auto"/>
              <w:rPr>
                <w:sz w:val="24"/>
                <w:szCs w:val="24"/>
              </w:rPr>
            </w:pPr>
          </w:p>
          <w:p w14:paraId="242FE0F4" w14:textId="77777777" w:rsidR="00A11810" w:rsidRDefault="00A11810" w:rsidP="00D53019">
            <w:pPr>
              <w:spacing w:after="0" w:line="240" w:lineRule="auto"/>
              <w:rPr>
                <w:sz w:val="24"/>
                <w:szCs w:val="24"/>
              </w:rPr>
            </w:pPr>
          </w:p>
          <w:p w14:paraId="5BD5AEFB" w14:textId="77777777" w:rsidR="00DB508D" w:rsidRDefault="00DB508D" w:rsidP="00D53019">
            <w:pPr>
              <w:spacing w:after="0" w:line="240" w:lineRule="auto"/>
              <w:rPr>
                <w:sz w:val="24"/>
                <w:szCs w:val="24"/>
              </w:rPr>
            </w:pPr>
          </w:p>
          <w:p w14:paraId="2FA6B1D2" w14:textId="77777777" w:rsidR="00C2758D" w:rsidRDefault="00C2758D" w:rsidP="00D53019">
            <w:pPr>
              <w:spacing w:after="0" w:line="240" w:lineRule="auto"/>
              <w:rPr>
                <w:sz w:val="24"/>
                <w:szCs w:val="24"/>
              </w:rPr>
            </w:pPr>
          </w:p>
          <w:p w14:paraId="29008894" w14:textId="77777777" w:rsidR="00C2758D" w:rsidRDefault="00C2758D" w:rsidP="00D53019">
            <w:pPr>
              <w:spacing w:after="0" w:line="240" w:lineRule="auto"/>
              <w:rPr>
                <w:sz w:val="24"/>
                <w:szCs w:val="24"/>
              </w:rPr>
            </w:pPr>
          </w:p>
          <w:p w14:paraId="14844D97" w14:textId="77777777" w:rsidR="003A5E42" w:rsidRDefault="003A5E42" w:rsidP="00D53019">
            <w:pPr>
              <w:spacing w:after="0" w:line="240" w:lineRule="auto"/>
              <w:rPr>
                <w:sz w:val="24"/>
                <w:szCs w:val="24"/>
              </w:rPr>
            </w:pPr>
          </w:p>
          <w:p w14:paraId="32A159B2" w14:textId="77777777" w:rsidR="00C2758D" w:rsidRDefault="00A11810" w:rsidP="00D53019">
            <w:pPr>
              <w:spacing w:after="0" w:line="240" w:lineRule="auto"/>
              <w:rPr>
                <w:sz w:val="24"/>
                <w:szCs w:val="24"/>
              </w:rPr>
            </w:pPr>
            <w:r>
              <w:rPr>
                <w:sz w:val="24"/>
                <w:szCs w:val="24"/>
              </w:rPr>
              <w:t xml:space="preserve">Students should refer to the illustration as well as their prior knowledge to determine that </w:t>
            </w:r>
            <w:r w:rsidRPr="00A11810">
              <w:rPr>
                <w:sz w:val="24"/>
                <w:szCs w:val="24"/>
                <w:u w:val="single"/>
              </w:rPr>
              <w:t>bare</w:t>
            </w:r>
            <w:r>
              <w:rPr>
                <w:sz w:val="24"/>
                <w:szCs w:val="24"/>
              </w:rPr>
              <w:t xml:space="preserve"> means without covering.</w:t>
            </w:r>
          </w:p>
          <w:p w14:paraId="72FAD236" w14:textId="77777777" w:rsidR="00C2758D" w:rsidRDefault="00C2758D" w:rsidP="00D53019">
            <w:pPr>
              <w:spacing w:after="0" w:line="240" w:lineRule="auto"/>
              <w:rPr>
                <w:sz w:val="24"/>
                <w:szCs w:val="24"/>
              </w:rPr>
            </w:pPr>
          </w:p>
          <w:p w14:paraId="1B5F4593" w14:textId="77777777" w:rsidR="005060B5" w:rsidRDefault="005060B5" w:rsidP="00D53019">
            <w:pPr>
              <w:spacing w:after="0" w:line="240" w:lineRule="auto"/>
              <w:rPr>
                <w:sz w:val="24"/>
                <w:szCs w:val="24"/>
              </w:rPr>
            </w:pPr>
          </w:p>
          <w:p w14:paraId="30FCD7DE" w14:textId="77777777" w:rsidR="00E85FEE" w:rsidRDefault="00C2758D" w:rsidP="00D53019">
            <w:pPr>
              <w:spacing w:after="0" w:line="240" w:lineRule="auto"/>
              <w:rPr>
                <w:sz w:val="24"/>
                <w:szCs w:val="24"/>
              </w:rPr>
            </w:pPr>
            <w:r>
              <w:rPr>
                <w:sz w:val="24"/>
                <w:szCs w:val="24"/>
              </w:rPr>
              <w:t>Students should conclude that limbs are large, thick branches, while twigs are slender, sticklike shoots growing from branches.</w:t>
            </w:r>
          </w:p>
          <w:p w14:paraId="6EF233B7" w14:textId="77777777" w:rsidR="00E85FEE" w:rsidRDefault="00E85FEE" w:rsidP="00D53019">
            <w:pPr>
              <w:spacing w:after="0" w:line="240" w:lineRule="auto"/>
              <w:rPr>
                <w:sz w:val="24"/>
                <w:szCs w:val="24"/>
              </w:rPr>
            </w:pPr>
          </w:p>
          <w:p w14:paraId="5CB6EC0A" w14:textId="77777777" w:rsidR="00E85FEE" w:rsidRDefault="00E85FEE" w:rsidP="00D53019">
            <w:pPr>
              <w:spacing w:after="0" w:line="240" w:lineRule="auto"/>
              <w:rPr>
                <w:sz w:val="24"/>
                <w:szCs w:val="24"/>
              </w:rPr>
            </w:pPr>
          </w:p>
          <w:p w14:paraId="708A1F82" w14:textId="77777777" w:rsidR="00F051FC" w:rsidRDefault="00F051FC" w:rsidP="00D53019">
            <w:pPr>
              <w:spacing w:after="0" w:line="240" w:lineRule="auto"/>
              <w:rPr>
                <w:sz w:val="24"/>
                <w:szCs w:val="24"/>
              </w:rPr>
            </w:pPr>
          </w:p>
          <w:p w14:paraId="7DE7C34C" w14:textId="77777777" w:rsidR="00F051FC" w:rsidRDefault="00F051FC" w:rsidP="00D53019">
            <w:pPr>
              <w:spacing w:after="0" w:line="240" w:lineRule="auto"/>
              <w:rPr>
                <w:sz w:val="24"/>
                <w:szCs w:val="24"/>
              </w:rPr>
            </w:pPr>
          </w:p>
          <w:p w14:paraId="3F3C2B3A" w14:textId="77777777" w:rsidR="00F051FC" w:rsidRDefault="00F051FC" w:rsidP="00D53019">
            <w:pPr>
              <w:spacing w:after="0" w:line="240" w:lineRule="auto"/>
              <w:rPr>
                <w:sz w:val="24"/>
                <w:szCs w:val="24"/>
              </w:rPr>
            </w:pPr>
          </w:p>
          <w:p w14:paraId="02532A37" w14:textId="77777777" w:rsidR="00F051FC" w:rsidRDefault="00F051FC" w:rsidP="00D53019">
            <w:pPr>
              <w:spacing w:after="0" w:line="240" w:lineRule="auto"/>
              <w:rPr>
                <w:sz w:val="24"/>
                <w:szCs w:val="24"/>
              </w:rPr>
            </w:pPr>
          </w:p>
          <w:p w14:paraId="4B8720CC" w14:textId="77777777" w:rsidR="005060B5" w:rsidRDefault="005060B5" w:rsidP="00D53019">
            <w:pPr>
              <w:spacing w:after="0" w:line="240" w:lineRule="auto"/>
              <w:rPr>
                <w:sz w:val="24"/>
                <w:szCs w:val="24"/>
              </w:rPr>
            </w:pPr>
          </w:p>
          <w:p w14:paraId="1A022162" w14:textId="77777777" w:rsidR="00F051FC" w:rsidRDefault="00F051FC" w:rsidP="00D53019">
            <w:pPr>
              <w:spacing w:after="0" w:line="240" w:lineRule="auto"/>
              <w:rPr>
                <w:sz w:val="24"/>
                <w:szCs w:val="24"/>
              </w:rPr>
            </w:pPr>
          </w:p>
          <w:p w14:paraId="5EC76CF7" w14:textId="77777777" w:rsidR="00F051FC" w:rsidRDefault="00F051FC" w:rsidP="00D53019">
            <w:pPr>
              <w:spacing w:after="0" w:line="240" w:lineRule="auto"/>
              <w:rPr>
                <w:sz w:val="24"/>
                <w:szCs w:val="24"/>
              </w:rPr>
            </w:pPr>
          </w:p>
          <w:p w14:paraId="23AC1AB2" w14:textId="77777777" w:rsidR="00F051FC" w:rsidRDefault="00EA37DF" w:rsidP="00D53019">
            <w:pPr>
              <w:spacing w:after="0" w:line="240" w:lineRule="auto"/>
              <w:rPr>
                <w:sz w:val="24"/>
                <w:szCs w:val="24"/>
              </w:rPr>
            </w:pPr>
            <w:r>
              <w:rPr>
                <w:sz w:val="24"/>
                <w:szCs w:val="24"/>
              </w:rPr>
              <w:t>There are times when both trees and people are bare.</w:t>
            </w:r>
          </w:p>
          <w:p w14:paraId="1C88E5C6" w14:textId="77777777" w:rsidR="00EA37DF" w:rsidRDefault="00EA37DF" w:rsidP="00D53019">
            <w:pPr>
              <w:spacing w:after="0" w:line="240" w:lineRule="auto"/>
              <w:rPr>
                <w:sz w:val="24"/>
                <w:szCs w:val="24"/>
              </w:rPr>
            </w:pPr>
          </w:p>
          <w:p w14:paraId="4AE39EDE" w14:textId="77777777" w:rsidR="00EA37DF" w:rsidRDefault="00EA37DF" w:rsidP="00D53019">
            <w:pPr>
              <w:spacing w:after="0" w:line="240" w:lineRule="auto"/>
              <w:rPr>
                <w:sz w:val="24"/>
                <w:szCs w:val="24"/>
              </w:rPr>
            </w:pPr>
          </w:p>
          <w:p w14:paraId="19527E7F" w14:textId="77777777" w:rsidR="00757851" w:rsidRDefault="00F051FC" w:rsidP="00D53019">
            <w:pPr>
              <w:spacing w:after="0" w:line="240" w:lineRule="auto"/>
              <w:rPr>
                <w:sz w:val="24"/>
                <w:szCs w:val="24"/>
              </w:rPr>
            </w:pPr>
            <w:r>
              <w:rPr>
                <w:sz w:val="24"/>
                <w:szCs w:val="24"/>
              </w:rPr>
              <w:t>Students should note that the winter tree has no leaves, while the spring trees have leaf buds and blossoms.</w:t>
            </w:r>
          </w:p>
          <w:p w14:paraId="0CCB8B6E" w14:textId="77777777" w:rsidR="00757851" w:rsidRDefault="00757851" w:rsidP="00D53019">
            <w:pPr>
              <w:spacing w:after="0" w:line="240" w:lineRule="auto"/>
              <w:rPr>
                <w:sz w:val="24"/>
                <w:szCs w:val="24"/>
              </w:rPr>
            </w:pPr>
          </w:p>
          <w:p w14:paraId="77B0C4C3" w14:textId="77777777" w:rsidR="00EA37DF" w:rsidRDefault="00EA37DF" w:rsidP="00D53019">
            <w:pPr>
              <w:spacing w:after="0" w:line="240" w:lineRule="auto"/>
              <w:rPr>
                <w:sz w:val="24"/>
                <w:szCs w:val="24"/>
              </w:rPr>
            </w:pPr>
          </w:p>
          <w:p w14:paraId="537969D2" w14:textId="77777777" w:rsidR="00757851" w:rsidRDefault="00757851" w:rsidP="00D53019">
            <w:pPr>
              <w:spacing w:after="0" w:line="240" w:lineRule="auto"/>
              <w:rPr>
                <w:sz w:val="24"/>
                <w:szCs w:val="24"/>
              </w:rPr>
            </w:pPr>
            <w:r>
              <w:rPr>
                <w:sz w:val="24"/>
                <w:szCs w:val="24"/>
              </w:rPr>
              <w:t>Now that students are viewing the effects of the seasons on trees, they should note that trees look different in each season, just as people look different in each season due to the seasonal clothing they wear.</w:t>
            </w:r>
          </w:p>
          <w:p w14:paraId="73DD763A" w14:textId="77777777" w:rsidR="00757851" w:rsidRDefault="00757851" w:rsidP="00D53019">
            <w:pPr>
              <w:spacing w:after="0" w:line="240" w:lineRule="auto"/>
              <w:rPr>
                <w:sz w:val="24"/>
                <w:szCs w:val="24"/>
              </w:rPr>
            </w:pPr>
          </w:p>
          <w:p w14:paraId="120D8037" w14:textId="77777777" w:rsidR="00757851" w:rsidRDefault="00757851" w:rsidP="00D53019">
            <w:pPr>
              <w:spacing w:after="0" w:line="240" w:lineRule="auto"/>
              <w:rPr>
                <w:sz w:val="24"/>
                <w:szCs w:val="24"/>
              </w:rPr>
            </w:pPr>
          </w:p>
          <w:p w14:paraId="2AFC7C3F" w14:textId="77777777" w:rsidR="00757851" w:rsidRDefault="00E941F6" w:rsidP="00D53019">
            <w:pPr>
              <w:spacing w:after="0" w:line="240" w:lineRule="auto"/>
              <w:rPr>
                <w:sz w:val="24"/>
                <w:szCs w:val="24"/>
              </w:rPr>
            </w:pPr>
            <w:r>
              <w:rPr>
                <w:sz w:val="24"/>
                <w:szCs w:val="24"/>
              </w:rPr>
              <w:t>Explain that the author is using a figurative way of explaining the facts about the trees; functions, by comparing the trees functions to things that people do. Support students in understanding that the author is making a metaphor, by comparing two things that are seemingly not alike, and that the author does this to keep the text interesting to the reader.</w:t>
            </w:r>
          </w:p>
          <w:p w14:paraId="3337548E" w14:textId="77777777" w:rsidR="00757851" w:rsidRDefault="00757851" w:rsidP="00D53019">
            <w:pPr>
              <w:spacing w:after="0" w:line="240" w:lineRule="auto"/>
              <w:rPr>
                <w:sz w:val="24"/>
                <w:szCs w:val="24"/>
              </w:rPr>
            </w:pPr>
          </w:p>
          <w:p w14:paraId="6CB392FD" w14:textId="77777777" w:rsidR="00757851" w:rsidRDefault="00757851" w:rsidP="00D53019">
            <w:pPr>
              <w:spacing w:after="0" w:line="240" w:lineRule="auto"/>
              <w:rPr>
                <w:sz w:val="24"/>
                <w:szCs w:val="24"/>
              </w:rPr>
            </w:pPr>
            <w:r>
              <w:rPr>
                <w:sz w:val="24"/>
                <w:szCs w:val="24"/>
              </w:rPr>
              <w:t>Students should conclude that it is autumn/fall.</w:t>
            </w:r>
          </w:p>
          <w:p w14:paraId="401AF815" w14:textId="77777777" w:rsidR="00757851" w:rsidRDefault="00757851" w:rsidP="00D53019">
            <w:pPr>
              <w:spacing w:after="0" w:line="240" w:lineRule="auto"/>
              <w:rPr>
                <w:sz w:val="24"/>
                <w:szCs w:val="24"/>
              </w:rPr>
            </w:pPr>
          </w:p>
          <w:p w14:paraId="65AC275A" w14:textId="77777777" w:rsidR="00757851" w:rsidRDefault="00757851" w:rsidP="00D53019">
            <w:pPr>
              <w:spacing w:after="0" w:line="240" w:lineRule="auto"/>
              <w:rPr>
                <w:sz w:val="24"/>
                <w:szCs w:val="24"/>
              </w:rPr>
            </w:pPr>
          </w:p>
          <w:p w14:paraId="186E8CDA" w14:textId="77777777" w:rsidR="0042616F" w:rsidRDefault="00757851" w:rsidP="00D53019">
            <w:pPr>
              <w:spacing w:after="0" w:line="240" w:lineRule="auto"/>
              <w:rPr>
                <w:sz w:val="24"/>
                <w:szCs w:val="24"/>
              </w:rPr>
            </w:pPr>
            <w:r>
              <w:rPr>
                <w:sz w:val="24"/>
                <w:szCs w:val="24"/>
              </w:rPr>
              <w:t xml:space="preserve">The remaining season is summer, when leaves are green and full grown, and </w:t>
            </w:r>
            <w:r w:rsidR="00A40837">
              <w:rPr>
                <w:sz w:val="24"/>
                <w:szCs w:val="24"/>
              </w:rPr>
              <w:t xml:space="preserve">a tree’s </w:t>
            </w:r>
            <w:r>
              <w:rPr>
                <w:sz w:val="24"/>
                <w:szCs w:val="24"/>
              </w:rPr>
              <w:t>fruit</w:t>
            </w:r>
            <w:r w:rsidR="00A40837">
              <w:rPr>
                <w:sz w:val="24"/>
                <w:szCs w:val="24"/>
              </w:rPr>
              <w:t xml:space="preserve"> is ripe.</w:t>
            </w:r>
            <w:r>
              <w:rPr>
                <w:sz w:val="24"/>
                <w:szCs w:val="24"/>
              </w:rPr>
              <w:t xml:space="preserve"> </w:t>
            </w:r>
          </w:p>
          <w:p w14:paraId="641E42E9" w14:textId="77777777" w:rsidR="0042616F" w:rsidRDefault="0042616F" w:rsidP="00D53019">
            <w:pPr>
              <w:spacing w:after="0" w:line="240" w:lineRule="auto"/>
              <w:rPr>
                <w:sz w:val="24"/>
                <w:szCs w:val="24"/>
              </w:rPr>
            </w:pPr>
          </w:p>
          <w:p w14:paraId="77F9DBED" w14:textId="77777777" w:rsidR="0042616F" w:rsidRDefault="0042616F" w:rsidP="00D53019">
            <w:pPr>
              <w:spacing w:after="0" w:line="240" w:lineRule="auto"/>
              <w:rPr>
                <w:sz w:val="24"/>
                <w:szCs w:val="24"/>
              </w:rPr>
            </w:pPr>
          </w:p>
          <w:p w14:paraId="477719E5" w14:textId="77777777" w:rsidR="0042616F" w:rsidRDefault="002B2286" w:rsidP="00D53019">
            <w:pPr>
              <w:spacing w:after="0" w:line="240" w:lineRule="auto"/>
              <w:rPr>
                <w:sz w:val="24"/>
                <w:szCs w:val="24"/>
              </w:rPr>
            </w:pPr>
            <w:r>
              <w:rPr>
                <w:sz w:val="24"/>
                <w:szCs w:val="24"/>
              </w:rPr>
              <w:t>The appearance of both trees and people is affected by the seasons.</w:t>
            </w:r>
          </w:p>
          <w:p w14:paraId="3F293757" w14:textId="77777777" w:rsidR="0042616F" w:rsidRDefault="0042616F" w:rsidP="00D53019">
            <w:pPr>
              <w:spacing w:after="0" w:line="240" w:lineRule="auto"/>
              <w:rPr>
                <w:sz w:val="24"/>
                <w:szCs w:val="24"/>
              </w:rPr>
            </w:pPr>
          </w:p>
          <w:p w14:paraId="2B3CD395" w14:textId="77777777" w:rsidR="004A0642" w:rsidRPr="00CD6B7F" w:rsidRDefault="004A0642" w:rsidP="00D53019">
            <w:pPr>
              <w:spacing w:after="0" w:line="240" w:lineRule="auto"/>
              <w:rPr>
                <w:sz w:val="24"/>
                <w:szCs w:val="24"/>
              </w:rPr>
            </w:pPr>
          </w:p>
        </w:tc>
      </w:tr>
    </w:tbl>
    <w:p w14:paraId="7405643C" w14:textId="77777777" w:rsidR="00F356D3" w:rsidRDefault="00F356D3" w:rsidP="005C2BC6">
      <w:pPr>
        <w:spacing w:after="0" w:line="360" w:lineRule="auto"/>
        <w:rPr>
          <w:rFonts w:asciiTheme="minorHAnsi" w:hAnsiTheme="minorHAnsi" w:cstheme="minorHAnsi"/>
          <w:sz w:val="32"/>
          <w:szCs w:val="32"/>
          <w:u w:val="single"/>
        </w:rPr>
      </w:pPr>
    </w:p>
    <w:p w14:paraId="0DE3366E" w14:textId="77777777" w:rsidR="00F356D3" w:rsidRDefault="00F356D3" w:rsidP="005C2BC6">
      <w:pPr>
        <w:spacing w:after="0" w:line="360" w:lineRule="auto"/>
        <w:rPr>
          <w:rFonts w:asciiTheme="minorHAnsi" w:hAnsiTheme="minorHAnsi" w:cstheme="minorHAnsi"/>
          <w:sz w:val="32"/>
          <w:szCs w:val="32"/>
          <w:u w:val="single"/>
        </w:rPr>
      </w:pPr>
    </w:p>
    <w:p w14:paraId="60ABCB56" w14:textId="77777777" w:rsidR="00F356D3" w:rsidRDefault="00F356D3" w:rsidP="005C2BC6">
      <w:pPr>
        <w:spacing w:after="0" w:line="360" w:lineRule="auto"/>
        <w:rPr>
          <w:rFonts w:asciiTheme="minorHAnsi" w:hAnsiTheme="minorHAnsi" w:cstheme="minorHAnsi"/>
          <w:sz w:val="32"/>
          <w:szCs w:val="32"/>
          <w:u w:val="single"/>
        </w:rPr>
      </w:pPr>
    </w:p>
    <w:p w14:paraId="39A496FB" w14:textId="377276A2" w:rsidR="00AD0170" w:rsidRPr="0095394C" w:rsidRDefault="004A0642" w:rsidP="00E923ED">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FINAL DAY</w:t>
      </w:r>
      <w:r w:rsidR="000A7088">
        <w:rPr>
          <w:rFonts w:asciiTheme="minorHAnsi" w:hAnsiTheme="minorHAnsi" w:cstheme="minorHAnsi"/>
          <w:sz w:val="32"/>
          <w:szCs w:val="32"/>
          <w:u w:val="single"/>
        </w:rPr>
        <w:t>S</w:t>
      </w:r>
      <w:r>
        <w:rPr>
          <w:rFonts w:asciiTheme="minorHAnsi" w:hAnsiTheme="minorHAnsi" w:cstheme="minorHAnsi"/>
          <w:sz w:val="32"/>
          <w:szCs w:val="32"/>
          <w:u w:val="single"/>
        </w:rPr>
        <w:t xml:space="preserve"> WITH THE BOOK</w:t>
      </w:r>
      <w:r w:rsidR="0069600D">
        <w:rPr>
          <w:rFonts w:asciiTheme="minorHAnsi" w:hAnsiTheme="minorHAnsi" w:cstheme="minorHAnsi"/>
          <w:sz w:val="32"/>
          <w:szCs w:val="32"/>
          <w:u w:val="single"/>
        </w:rPr>
        <w:t>: DAY</w:t>
      </w:r>
      <w:r w:rsidR="000A7088">
        <w:rPr>
          <w:rFonts w:asciiTheme="minorHAnsi" w:hAnsiTheme="minorHAnsi" w:cstheme="minorHAnsi"/>
          <w:sz w:val="32"/>
          <w:szCs w:val="32"/>
          <w:u w:val="single"/>
        </w:rPr>
        <w:t>S</w:t>
      </w:r>
      <w:r w:rsidR="0069600D">
        <w:rPr>
          <w:rFonts w:asciiTheme="minorHAnsi" w:hAnsiTheme="minorHAnsi" w:cstheme="minorHAnsi"/>
          <w:sz w:val="32"/>
          <w:szCs w:val="32"/>
          <w:u w:val="single"/>
        </w:rPr>
        <w:t xml:space="preserve"> 5</w:t>
      </w:r>
      <w:r w:rsidR="000A7088">
        <w:rPr>
          <w:rFonts w:asciiTheme="minorHAnsi" w:hAnsiTheme="minorHAnsi" w:cstheme="minorHAnsi"/>
          <w:sz w:val="32"/>
          <w:szCs w:val="32"/>
          <w:u w:val="single"/>
        </w:rPr>
        <w:t>, 6, 7 and 8</w:t>
      </w:r>
      <w:r w:rsidR="00E923ED">
        <w:rPr>
          <w:rFonts w:asciiTheme="minorHAnsi" w:hAnsiTheme="minorHAnsi" w:cstheme="minorHAnsi"/>
          <w:sz w:val="32"/>
          <w:szCs w:val="32"/>
          <w:u w:val="single"/>
        </w:rPr>
        <w:t xml:space="preserve"> </w:t>
      </w:r>
      <w:r w:rsidR="00AD0170">
        <w:rPr>
          <w:rFonts w:asciiTheme="minorHAnsi" w:hAnsiTheme="minorHAnsi" w:cstheme="minorHAnsi"/>
          <w:sz w:val="32"/>
          <w:szCs w:val="32"/>
          <w:u w:val="single"/>
        </w:rPr>
        <w:t xml:space="preserve">- </w:t>
      </w:r>
      <w:r w:rsidR="00172736" w:rsidRPr="007C5C7E">
        <w:rPr>
          <w:rFonts w:asciiTheme="minorHAnsi" w:hAnsiTheme="minorHAnsi" w:cstheme="minorHAnsi"/>
          <w:sz w:val="32"/>
          <w:szCs w:val="32"/>
          <w:u w:val="single"/>
        </w:rPr>
        <w:t xml:space="preserve">Culminating </w:t>
      </w:r>
      <w:r w:rsidR="00144A4B">
        <w:rPr>
          <w:rFonts w:asciiTheme="minorHAnsi" w:hAnsiTheme="minorHAnsi" w:cstheme="minorHAnsi"/>
          <w:sz w:val="32"/>
          <w:szCs w:val="32"/>
          <w:u w:val="single"/>
        </w:rPr>
        <w:t>Task</w:t>
      </w:r>
    </w:p>
    <w:p w14:paraId="54801938" w14:textId="51546205" w:rsidR="00B336B8" w:rsidRPr="00E923ED" w:rsidRDefault="00B336B8" w:rsidP="00E923ED">
      <w:pPr>
        <w:spacing w:after="0" w:line="360" w:lineRule="auto"/>
        <w:contextualSpacing/>
        <w:rPr>
          <w:b/>
          <w:sz w:val="24"/>
          <w:szCs w:val="24"/>
        </w:rPr>
      </w:pPr>
      <w:r w:rsidRPr="00E923ED">
        <w:rPr>
          <w:b/>
          <w:sz w:val="24"/>
          <w:szCs w:val="24"/>
        </w:rPr>
        <w:t>Day 5</w:t>
      </w:r>
    </w:p>
    <w:p w14:paraId="7A40F4DF" w14:textId="0C91D2CC" w:rsidR="0095394C" w:rsidRPr="0095394C" w:rsidRDefault="00E923ED" w:rsidP="00E923ED">
      <w:pPr>
        <w:spacing w:after="0" w:line="360" w:lineRule="auto"/>
        <w:contextualSpacing/>
        <w:rPr>
          <w:sz w:val="24"/>
          <w:szCs w:val="24"/>
        </w:rPr>
      </w:pPr>
      <w:r>
        <w:rPr>
          <w:sz w:val="24"/>
          <w:szCs w:val="24"/>
        </w:rPr>
        <w:t>Reread the book in its entirety to the class.</w:t>
      </w:r>
    </w:p>
    <w:p w14:paraId="28FEF91D" w14:textId="51509A73" w:rsidR="0095394C" w:rsidRPr="00E923ED" w:rsidRDefault="0095394C" w:rsidP="00E923ED">
      <w:pPr>
        <w:pStyle w:val="ListParagraph"/>
        <w:numPr>
          <w:ilvl w:val="0"/>
          <w:numId w:val="17"/>
        </w:numPr>
        <w:spacing w:after="0" w:line="360" w:lineRule="auto"/>
        <w:rPr>
          <w:rFonts w:asciiTheme="minorHAnsi" w:hAnsiTheme="minorHAnsi" w:cstheme="minorHAnsi"/>
          <w:sz w:val="24"/>
          <w:szCs w:val="24"/>
          <w:u w:val="single"/>
        </w:rPr>
      </w:pPr>
      <w:r w:rsidRPr="00E923ED">
        <w:rPr>
          <w:rFonts w:asciiTheme="minorHAnsi" w:hAnsiTheme="minorHAnsi" w:cstheme="minorHAnsi"/>
          <w:sz w:val="24"/>
          <w:szCs w:val="24"/>
        </w:rPr>
        <w:t xml:space="preserve">Following the reading, engage the students in a discussion about the title, </w:t>
      </w:r>
      <w:r w:rsidRPr="00E923ED">
        <w:rPr>
          <w:rFonts w:asciiTheme="minorHAnsi" w:hAnsiTheme="minorHAnsi" w:cstheme="minorHAnsi"/>
          <w:i/>
          <w:sz w:val="24"/>
          <w:szCs w:val="24"/>
        </w:rPr>
        <w:t>Are Trees Alive?</w:t>
      </w:r>
      <w:r w:rsidR="00E923ED" w:rsidRPr="00E923ED">
        <w:rPr>
          <w:rFonts w:asciiTheme="minorHAnsi" w:hAnsiTheme="minorHAnsi" w:cstheme="minorHAnsi"/>
          <w:i/>
          <w:sz w:val="24"/>
          <w:szCs w:val="24"/>
        </w:rPr>
        <w:t>.</w:t>
      </w:r>
      <w:r w:rsidRPr="00E923ED">
        <w:rPr>
          <w:rFonts w:asciiTheme="minorHAnsi" w:hAnsiTheme="minorHAnsi" w:cstheme="minorHAnsi"/>
          <w:sz w:val="24"/>
          <w:szCs w:val="24"/>
        </w:rPr>
        <w:t xml:space="preserve">  Pose the question, and allow students to respond. Lead students toward a consensus that, because trees are so much like people, and since people are alive, then trees are alive too.</w:t>
      </w:r>
    </w:p>
    <w:p w14:paraId="58A788CD" w14:textId="77777777" w:rsidR="0095394C" w:rsidRPr="00E923ED" w:rsidRDefault="0095394C" w:rsidP="00E923ED">
      <w:pPr>
        <w:pStyle w:val="ListParagraph"/>
        <w:numPr>
          <w:ilvl w:val="0"/>
          <w:numId w:val="17"/>
        </w:numPr>
        <w:spacing w:after="0" w:line="360" w:lineRule="auto"/>
        <w:rPr>
          <w:sz w:val="24"/>
          <w:szCs w:val="24"/>
        </w:rPr>
      </w:pPr>
      <w:r w:rsidRPr="00E923ED">
        <w:rPr>
          <w:sz w:val="24"/>
          <w:szCs w:val="24"/>
        </w:rPr>
        <w:t>Students will now complete their “arm” tree. Place into a bag an assortment of green, orange, red</w:t>
      </w:r>
      <w:r w:rsidR="005060B5" w:rsidRPr="00E923ED">
        <w:rPr>
          <w:sz w:val="24"/>
          <w:szCs w:val="24"/>
        </w:rPr>
        <w:t xml:space="preserve">, and white </w:t>
      </w:r>
      <w:r w:rsidRPr="00E923ED">
        <w:rPr>
          <w:sz w:val="24"/>
          <w:szCs w:val="24"/>
        </w:rPr>
        <w:t>Unifix cubes. Each student draws a cube from the bag. The color represents the season, and the type of tree products, that the student should add to his tree:</w:t>
      </w:r>
    </w:p>
    <w:p w14:paraId="2E381450" w14:textId="2CE301CB" w:rsidR="0095394C" w:rsidRPr="00E923ED" w:rsidRDefault="00E923ED" w:rsidP="00E923ED">
      <w:pPr>
        <w:spacing w:after="0" w:line="360" w:lineRule="auto"/>
        <w:ind w:left="720" w:hanging="720"/>
        <w:contextualSpacing/>
        <w:rPr>
          <w:sz w:val="24"/>
          <w:szCs w:val="24"/>
        </w:rPr>
      </w:pPr>
      <w:r>
        <w:rPr>
          <w:sz w:val="24"/>
          <w:szCs w:val="24"/>
        </w:rPr>
        <w:t xml:space="preserve">             Red </w:t>
      </w:r>
      <w:r>
        <w:rPr>
          <w:sz w:val="24"/>
          <w:szCs w:val="24"/>
        </w:rPr>
        <w:tab/>
      </w:r>
      <w:r>
        <w:rPr>
          <w:sz w:val="24"/>
          <w:szCs w:val="24"/>
        </w:rPr>
        <w:tab/>
      </w:r>
      <w:r w:rsidR="0095394C" w:rsidRPr="00E923ED">
        <w:rPr>
          <w:sz w:val="24"/>
          <w:szCs w:val="24"/>
        </w:rPr>
        <w:t>Spring: blossoms and leaf buds</w:t>
      </w:r>
    </w:p>
    <w:p w14:paraId="387013DC" w14:textId="7BB8DEA9" w:rsidR="0095394C" w:rsidRDefault="0095394C" w:rsidP="00E923ED">
      <w:pPr>
        <w:spacing w:after="0" w:line="360" w:lineRule="auto"/>
        <w:contextualSpacing/>
        <w:rPr>
          <w:sz w:val="24"/>
          <w:szCs w:val="24"/>
        </w:rPr>
      </w:pPr>
      <w:r>
        <w:rPr>
          <w:sz w:val="24"/>
          <w:szCs w:val="24"/>
        </w:rPr>
        <w:t xml:space="preserve">   </w:t>
      </w:r>
      <w:r w:rsidR="00E923ED">
        <w:rPr>
          <w:sz w:val="24"/>
          <w:szCs w:val="24"/>
        </w:rPr>
        <w:t xml:space="preserve">          Green </w:t>
      </w:r>
      <w:r w:rsidR="00E923ED">
        <w:rPr>
          <w:sz w:val="24"/>
          <w:szCs w:val="24"/>
        </w:rPr>
        <w:tab/>
      </w:r>
      <w:r w:rsidR="00E923ED">
        <w:rPr>
          <w:sz w:val="24"/>
          <w:szCs w:val="24"/>
        </w:rPr>
        <w:tab/>
      </w:r>
      <w:r>
        <w:rPr>
          <w:sz w:val="24"/>
          <w:szCs w:val="24"/>
        </w:rPr>
        <w:t>Summe</w:t>
      </w:r>
      <w:r w:rsidR="005060B5">
        <w:rPr>
          <w:sz w:val="24"/>
          <w:szCs w:val="24"/>
        </w:rPr>
        <w:t>r</w:t>
      </w:r>
      <w:r>
        <w:rPr>
          <w:sz w:val="24"/>
          <w:szCs w:val="24"/>
        </w:rPr>
        <w:t>: green leaves and ripe fruit</w:t>
      </w:r>
    </w:p>
    <w:p w14:paraId="3EB6ADBF" w14:textId="6909C45D" w:rsidR="0095394C" w:rsidRDefault="00E923ED" w:rsidP="00E923ED">
      <w:pPr>
        <w:spacing w:after="0" w:line="360" w:lineRule="auto"/>
        <w:contextualSpacing/>
        <w:rPr>
          <w:sz w:val="24"/>
          <w:szCs w:val="24"/>
        </w:rPr>
      </w:pPr>
      <w:r>
        <w:rPr>
          <w:sz w:val="24"/>
          <w:szCs w:val="24"/>
        </w:rPr>
        <w:t xml:space="preserve">             Orange</w:t>
      </w:r>
      <w:r>
        <w:rPr>
          <w:sz w:val="24"/>
          <w:szCs w:val="24"/>
        </w:rPr>
        <w:tab/>
      </w:r>
      <w:r>
        <w:rPr>
          <w:sz w:val="24"/>
          <w:szCs w:val="24"/>
        </w:rPr>
        <w:tab/>
      </w:r>
      <w:r w:rsidR="0095394C">
        <w:rPr>
          <w:sz w:val="24"/>
          <w:szCs w:val="24"/>
        </w:rPr>
        <w:t>Autumn: Orange and yellow leaves on the branches and on the ground below</w:t>
      </w:r>
    </w:p>
    <w:p w14:paraId="4B5BFB1E" w14:textId="2969676E" w:rsidR="00CF6BE5" w:rsidRDefault="00E923ED" w:rsidP="00E923ED">
      <w:pPr>
        <w:spacing w:after="0" w:line="360" w:lineRule="auto"/>
        <w:ind w:left="2160" w:hanging="2160"/>
        <w:contextualSpacing/>
        <w:rPr>
          <w:sz w:val="24"/>
          <w:szCs w:val="24"/>
        </w:rPr>
      </w:pPr>
      <w:r>
        <w:rPr>
          <w:sz w:val="24"/>
          <w:szCs w:val="24"/>
        </w:rPr>
        <w:lastRenderedPageBreak/>
        <w:t xml:space="preserve">             White </w:t>
      </w:r>
      <w:r>
        <w:rPr>
          <w:sz w:val="24"/>
          <w:szCs w:val="24"/>
        </w:rPr>
        <w:tab/>
      </w:r>
      <w:r w:rsidR="0095394C">
        <w:rPr>
          <w:sz w:val="24"/>
          <w:szCs w:val="24"/>
        </w:rPr>
        <w:t>Winter: Since there are no leaves, blossoms, or fruit to add, students with white cubes will add a bucket to the picture, placed next to the tree, to represent the collecting of the sap that takes place in the winter.</w:t>
      </w:r>
      <w:r w:rsidR="00F04017">
        <w:rPr>
          <w:sz w:val="24"/>
          <w:szCs w:val="24"/>
        </w:rPr>
        <w:t xml:space="preserve"> Their oral presentation will include </w:t>
      </w:r>
      <w:r w:rsidR="005C2BC6">
        <w:rPr>
          <w:sz w:val="24"/>
          <w:szCs w:val="24"/>
        </w:rPr>
        <w:t xml:space="preserve">an explanation </w:t>
      </w:r>
      <w:r w:rsidR="009527E5">
        <w:rPr>
          <w:sz w:val="24"/>
          <w:szCs w:val="24"/>
        </w:rPr>
        <w:t xml:space="preserve">of the purpose of tree sap, </w:t>
      </w:r>
      <w:r w:rsidR="005C2BC6">
        <w:rPr>
          <w:sz w:val="24"/>
          <w:szCs w:val="24"/>
        </w:rPr>
        <w:t>how sap is collected for use by humans</w:t>
      </w:r>
      <w:r w:rsidR="009527E5">
        <w:rPr>
          <w:sz w:val="24"/>
          <w:szCs w:val="24"/>
        </w:rPr>
        <w:t>, and what is made from the sap</w:t>
      </w:r>
    </w:p>
    <w:p w14:paraId="22BD9680" w14:textId="77777777" w:rsidR="0095394C" w:rsidRDefault="0095394C" w:rsidP="00E923ED">
      <w:pPr>
        <w:spacing w:after="0" w:line="360" w:lineRule="auto"/>
        <w:contextualSpacing/>
        <w:rPr>
          <w:b/>
          <w:sz w:val="24"/>
          <w:szCs w:val="24"/>
        </w:rPr>
      </w:pPr>
      <w:r w:rsidRPr="0069600D">
        <w:rPr>
          <w:b/>
          <w:sz w:val="24"/>
          <w:szCs w:val="24"/>
        </w:rPr>
        <w:t xml:space="preserve">Days 6, 7, and 8 </w:t>
      </w:r>
    </w:p>
    <w:p w14:paraId="5E4375DA" w14:textId="77777777" w:rsidR="0095394C" w:rsidRPr="005F6E1B" w:rsidRDefault="0095394C" w:rsidP="005F6E1B">
      <w:pPr>
        <w:pStyle w:val="ListParagraph"/>
        <w:numPr>
          <w:ilvl w:val="0"/>
          <w:numId w:val="33"/>
        </w:numPr>
        <w:spacing w:after="0" w:line="360" w:lineRule="auto"/>
        <w:rPr>
          <w:sz w:val="24"/>
          <w:szCs w:val="24"/>
        </w:rPr>
      </w:pPr>
      <w:r w:rsidRPr="005F6E1B">
        <w:rPr>
          <w:sz w:val="24"/>
          <w:szCs w:val="24"/>
        </w:rPr>
        <w:t xml:space="preserve">The </w:t>
      </w:r>
      <w:r w:rsidR="005C2BC6" w:rsidRPr="005F6E1B">
        <w:rPr>
          <w:sz w:val="24"/>
          <w:szCs w:val="24"/>
        </w:rPr>
        <w:t xml:space="preserve">students will use their </w:t>
      </w:r>
      <w:r w:rsidRPr="005F6E1B">
        <w:rPr>
          <w:sz w:val="24"/>
          <w:szCs w:val="24"/>
        </w:rPr>
        <w:t>completed tree</w:t>
      </w:r>
      <w:r w:rsidR="005C2BC6" w:rsidRPr="005F6E1B">
        <w:rPr>
          <w:sz w:val="24"/>
          <w:szCs w:val="24"/>
        </w:rPr>
        <w:t>s</w:t>
      </w:r>
      <w:r w:rsidRPr="005F6E1B">
        <w:rPr>
          <w:sz w:val="24"/>
          <w:szCs w:val="24"/>
        </w:rPr>
        <w:t xml:space="preserve"> in </w:t>
      </w:r>
      <w:r w:rsidR="005C2BC6" w:rsidRPr="005F6E1B">
        <w:rPr>
          <w:sz w:val="24"/>
          <w:szCs w:val="24"/>
        </w:rPr>
        <w:t>small group</w:t>
      </w:r>
      <w:r w:rsidRPr="005F6E1B">
        <w:rPr>
          <w:sz w:val="24"/>
          <w:szCs w:val="24"/>
        </w:rPr>
        <w:t xml:space="preserve"> oral presentation</w:t>
      </w:r>
      <w:r w:rsidR="005C2BC6" w:rsidRPr="005F6E1B">
        <w:rPr>
          <w:sz w:val="24"/>
          <w:szCs w:val="24"/>
        </w:rPr>
        <w:t>s</w:t>
      </w:r>
      <w:r w:rsidRPr="005F6E1B">
        <w:rPr>
          <w:sz w:val="24"/>
          <w:szCs w:val="24"/>
        </w:rPr>
        <w:t xml:space="preserve"> on </w:t>
      </w:r>
      <w:r w:rsidR="005C2BC6" w:rsidRPr="005F6E1B">
        <w:rPr>
          <w:sz w:val="24"/>
          <w:szCs w:val="24"/>
        </w:rPr>
        <w:t xml:space="preserve">a </w:t>
      </w:r>
      <w:r w:rsidRPr="005F6E1B">
        <w:rPr>
          <w:sz w:val="24"/>
          <w:szCs w:val="24"/>
        </w:rPr>
        <w:t>tree</w:t>
      </w:r>
      <w:r w:rsidR="005C2BC6" w:rsidRPr="005F6E1B">
        <w:rPr>
          <w:sz w:val="24"/>
          <w:szCs w:val="24"/>
        </w:rPr>
        <w:t>’s parts, functions, products, and the effect of the seasons.</w:t>
      </w:r>
    </w:p>
    <w:p w14:paraId="5D0D25BA" w14:textId="77777777" w:rsidR="0095394C" w:rsidRPr="005F6E1B" w:rsidRDefault="0095394C" w:rsidP="00E923ED">
      <w:pPr>
        <w:spacing w:after="0" w:line="360" w:lineRule="auto"/>
        <w:contextualSpacing/>
        <w:rPr>
          <w:b/>
          <w:sz w:val="24"/>
          <w:szCs w:val="24"/>
        </w:rPr>
      </w:pPr>
      <w:r w:rsidRPr="005F6E1B">
        <w:rPr>
          <w:b/>
          <w:sz w:val="24"/>
          <w:szCs w:val="24"/>
        </w:rPr>
        <w:t>Day 6:</w:t>
      </w:r>
    </w:p>
    <w:p w14:paraId="5C6D423C" w14:textId="77777777" w:rsidR="0095394C" w:rsidRPr="005F6E1B" w:rsidRDefault="0095394C" w:rsidP="005F6E1B">
      <w:pPr>
        <w:pStyle w:val="ListParagraph"/>
        <w:numPr>
          <w:ilvl w:val="0"/>
          <w:numId w:val="33"/>
        </w:numPr>
        <w:spacing w:after="0" w:line="360" w:lineRule="auto"/>
        <w:rPr>
          <w:sz w:val="24"/>
          <w:szCs w:val="24"/>
        </w:rPr>
      </w:pPr>
      <w:r w:rsidRPr="005F6E1B">
        <w:rPr>
          <w:sz w:val="24"/>
          <w:szCs w:val="24"/>
        </w:rPr>
        <w:t>The teacher will model how the oral presentation should sound and look. The teacher will demonstrate how the student will refer to the features on her tree while speaking about the parts, functions, and products of her tree, and the season of the year that is represented. The teacher will also show how the vocabulary chart can be checked to recall the names for these various features of the tree.</w:t>
      </w:r>
    </w:p>
    <w:p w14:paraId="6692E6B0" w14:textId="77777777" w:rsidR="0095394C" w:rsidRPr="005F6E1B" w:rsidRDefault="0095394C" w:rsidP="005F6E1B">
      <w:pPr>
        <w:pStyle w:val="ListParagraph"/>
        <w:numPr>
          <w:ilvl w:val="0"/>
          <w:numId w:val="33"/>
        </w:numPr>
        <w:spacing w:after="0" w:line="360" w:lineRule="auto"/>
        <w:rPr>
          <w:sz w:val="24"/>
          <w:szCs w:val="24"/>
        </w:rPr>
      </w:pPr>
      <w:r w:rsidRPr="005F6E1B">
        <w:rPr>
          <w:sz w:val="24"/>
          <w:szCs w:val="24"/>
        </w:rPr>
        <w:t>Students will be paired up, to practice their oral presentation and to receive feedback</w:t>
      </w:r>
      <w:r w:rsidR="005C2BC6" w:rsidRPr="005F6E1B">
        <w:rPr>
          <w:sz w:val="24"/>
          <w:szCs w:val="24"/>
        </w:rPr>
        <w:t>. If they have not already done so, students should include on their pictures labels for the parts of the tree and the name of the season, as applicable.</w:t>
      </w:r>
    </w:p>
    <w:p w14:paraId="2CA8E78C" w14:textId="77777777" w:rsidR="0095394C" w:rsidRPr="005F6E1B" w:rsidRDefault="0095394C" w:rsidP="00E923ED">
      <w:pPr>
        <w:spacing w:after="0" w:line="360" w:lineRule="auto"/>
        <w:contextualSpacing/>
        <w:rPr>
          <w:b/>
          <w:sz w:val="24"/>
          <w:szCs w:val="24"/>
        </w:rPr>
      </w:pPr>
      <w:r w:rsidRPr="005F6E1B">
        <w:rPr>
          <w:b/>
          <w:sz w:val="24"/>
          <w:szCs w:val="24"/>
        </w:rPr>
        <w:t>Days 7 and 8:</w:t>
      </w:r>
    </w:p>
    <w:p w14:paraId="66C7B821" w14:textId="77777777" w:rsidR="0095394C" w:rsidRPr="005F6E1B" w:rsidRDefault="0095394C" w:rsidP="005F6E1B">
      <w:pPr>
        <w:pStyle w:val="ListParagraph"/>
        <w:numPr>
          <w:ilvl w:val="0"/>
          <w:numId w:val="34"/>
        </w:numPr>
        <w:spacing w:after="0" w:line="360" w:lineRule="auto"/>
        <w:rPr>
          <w:sz w:val="24"/>
          <w:szCs w:val="24"/>
        </w:rPr>
      </w:pPr>
      <w:r w:rsidRPr="005F6E1B">
        <w:rPr>
          <w:sz w:val="24"/>
          <w:szCs w:val="24"/>
        </w:rPr>
        <w:t>Students make small group oral presentations to the class. A group of students with trees representing the same season will display their trees before the class. Each student will be prepared to share one fact about a tree’s parts, functions, or products, or about a seasonal characteristic of the tree.</w:t>
      </w:r>
    </w:p>
    <w:p w14:paraId="16EFB4C4" w14:textId="77777777" w:rsidR="00CF6BE5" w:rsidRDefault="00CF6BE5" w:rsidP="00CF6BE5">
      <w:pPr>
        <w:spacing w:after="0" w:line="240" w:lineRule="auto"/>
        <w:rPr>
          <w:sz w:val="24"/>
          <w:szCs w:val="24"/>
        </w:rPr>
      </w:pPr>
      <w:r>
        <w:rPr>
          <w:noProof/>
          <w:sz w:val="24"/>
          <w:szCs w:val="24"/>
        </w:rPr>
        <w:lastRenderedPageBreak/>
        <w:drawing>
          <wp:inline distT="0" distB="0" distL="0" distR="0" wp14:anchorId="1A3F1695" wp14:editId="01521EB6">
            <wp:extent cx="1962997" cy="2628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jpg"/>
                    <pic:cNvPicPr/>
                  </pic:nvPicPr>
                  <pic:blipFill>
                    <a:blip r:embed="rId13">
                      <a:extLst>
                        <a:ext uri="{28A0092B-C50C-407E-A947-70E740481C1C}">
                          <a14:useLocalDpi xmlns:a14="http://schemas.microsoft.com/office/drawing/2010/main" val="0"/>
                        </a:ext>
                      </a:extLst>
                    </a:blip>
                    <a:stretch>
                      <a:fillRect/>
                    </a:stretch>
                  </pic:blipFill>
                  <pic:spPr>
                    <a:xfrm>
                      <a:off x="0" y="0"/>
                      <a:ext cx="1963444" cy="2628744"/>
                    </a:xfrm>
                    <a:prstGeom prst="rect">
                      <a:avLst/>
                    </a:prstGeom>
                  </pic:spPr>
                </pic:pic>
              </a:graphicData>
            </a:graphic>
          </wp:inline>
        </w:drawing>
      </w:r>
      <w:r>
        <w:rPr>
          <w:sz w:val="24"/>
          <w:szCs w:val="24"/>
        </w:rPr>
        <w:t xml:space="preserve">  </w:t>
      </w:r>
      <w:r>
        <w:rPr>
          <w:noProof/>
          <w:sz w:val="24"/>
          <w:szCs w:val="24"/>
        </w:rPr>
        <w:drawing>
          <wp:inline distT="0" distB="0" distL="0" distR="0" wp14:anchorId="4670D1A8" wp14:editId="7127F3F2">
            <wp:extent cx="1963561" cy="262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jpg"/>
                    <pic:cNvPicPr/>
                  </pic:nvPicPr>
                  <pic:blipFill>
                    <a:blip r:embed="rId14">
                      <a:extLst>
                        <a:ext uri="{28A0092B-C50C-407E-A947-70E740481C1C}">
                          <a14:useLocalDpi xmlns:a14="http://schemas.microsoft.com/office/drawing/2010/main" val="0"/>
                        </a:ext>
                      </a:extLst>
                    </a:blip>
                    <a:stretch>
                      <a:fillRect/>
                    </a:stretch>
                  </pic:blipFill>
                  <pic:spPr>
                    <a:xfrm>
                      <a:off x="0" y="0"/>
                      <a:ext cx="1963561" cy="2628900"/>
                    </a:xfrm>
                    <a:prstGeom prst="rect">
                      <a:avLst/>
                    </a:prstGeom>
                  </pic:spPr>
                </pic:pic>
              </a:graphicData>
            </a:graphic>
          </wp:inline>
        </w:drawing>
      </w:r>
      <w:r>
        <w:rPr>
          <w:sz w:val="24"/>
          <w:szCs w:val="24"/>
        </w:rPr>
        <w:t xml:space="preserve">   </w:t>
      </w:r>
      <w:r>
        <w:rPr>
          <w:noProof/>
          <w:sz w:val="24"/>
          <w:szCs w:val="24"/>
        </w:rPr>
        <w:drawing>
          <wp:inline distT="0" distB="0" distL="0" distR="0" wp14:anchorId="24C66F05" wp14:editId="6B9DE011">
            <wp:extent cx="1922780" cy="257430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Skitch.jpg"/>
                    <pic:cNvPicPr/>
                  </pic:nvPicPr>
                  <pic:blipFill>
                    <a:blip r:embed="rId15">
                      <a:extLst>
                        <a:ext uri="{28A0092B-C50C-407E-A947-70E740481C1C}">
                          <a14:useLocalDpi xmlns:a14="http://schemas.microsoft.com/office/drawing/2010/main" val="0"/>
                        </a:ext>
                      </a:extLst>
                    </a:blip>
                    <a:stretch>
                      <a:fillRect/>
                    </a:stretch>
                  </pic:blipFill>
                  <pic:spPr>
                    <a:xfrm>
                      <a:off x="0" y="0"/>
                      <a:ext cx="1923177" cy="2574833"/>
                    </a:xfrm>
                    <a:prstGeom prst="rect">
                      <a:avLst/>
                    </a:prstGeom>
                  </pic:spPr>
                </pic:pic>
              </a:graphicData>
            </a:graphic>
          </wp:inline>
        </w:drawing>
      </w:r>
      <w:r>
        <w:rPr>
          <w:sz w:val="24"/>
          <w:szCs w:val="24"/>
        </w:rPr>
        <w:t xml:space="preserve">  </w:t>
      </w:r>
      <w:r>
        <w:rPr>
          <w:noProof/>
          <w:sz w:val="24"/>
          <w:szCs w:val="24"/>
        </w:rPr>
        <w:drawing>
          <wp:inline distT="0" distB="0" distL="0" distR="0" wp14:anchorId="22A9D06F" wp14:editId="67ADE74C">
            <wp:extent cx="1801013" cy="262811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Skitch.jpg"/>
                    <pic:cNvPicPr/>
                  </pic:nvPicPr>
                  <pic:blipFill>
                    <a:blip r:embed="rId16">
                      <a:extLst>
                        <a:ext uri="{28A0092B-C50C-407E-A947-70E740481C1C}">
                          <a14:useLocalDpi xmlns:a14="http://schemas.microsoft.com/office/drawing/2010/main" val="0"/>
                        </a:ext>
                      </a:extLst>
                    </a:blip>
                    <a:stretch>
                      <a:fillRect/>
                    </a:stretch>
                  </pic:blipFill>
                  <pic:spPr>
                    <a:xfrm>
                      <a:off x="0" y="0"/>
                      <a:ext cx="1801457" cy="2628759"/>
                    </a:xfrm>
                    <a:prstGeom prst="rect">
                      <a:avLst/>
                    </a:prstGeom>
                  </pic:spPr>
                </pic:pic>
              </a:graphicData>
            </a:graphic>
          </wp:inline>
        </w:drawing>
      </w:r>
    </w:p>
    <w:p w14:paraId="04F67077" w14:textId="77777777" w:rsidR="00CF6BE5" w:rsidRPr="0069600D" w:rsidRDefault="00CF6BE5" w:rsidP="0095394C">
      <w:pPr>
        <w:spacing w:after="0" w:line="240" w:lineRule="auto"/>
        <w:rPr>
          <w:sz w:val="24"/>
          <w:szCs w:val="24"/>
        </w:rPr>
      </w:pPr>
    </w:p>
    <w:p w14:paraId="7D452D9D" w14:textId="77777777" w:rsidR="00F356D3" w:rsidRDefault="00F356D3" w:rsidP="00CA07EF">
      <w:pPr>
        <w:spacing w:after="0" w:line="360" w:lineRule="auto"/>
        <w:rPr>
          <w:rFonts w:asciiTheme="minorHAnsi" w:hAnsiTheme="minorHAnsi" w:cstheme="minorHAnsi"/>
          <w:sz w:val="32"/>
          <w:szCs w:val="32"/>
          <w:u w:val="single"/>
        </w:rPr>
      </w:pPr>
    </w:p>
    <w:p w14:paraId="1F6F497C" w14:textId="77777777" w:rsidR="00D812B2" w:rsidRDefault="00D812B2">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br w:type="page"/>
      </w:r>
    </w:p>
    <w:p w14:paraId="2DEB20DE" w14:textId="450301F7" w:rsidR="00FA40FE" w:rsidRPr="005F6E1B" w:rsidRDefault="005F6E1B" w:rsidP="00CA07EF">
      <w:pPr>
        <w:spacing w:after="0" w:line="360" w:lineRule="auto"/>
        <w:rPr>
          <w:rFonts w:asciiTheme="minorHAnsi" w:hAnsiTheme="minorHAnsi" w:cstheme="minorHAnsi"/>
          <w:sz w:val="32"/>
          <w:szCs w:val="32"/>
          <w:u w:val="single"/>
        </w:rPr>
      </w:pPr>
      <w:r w:rsidRPr="005F6E1B">
        <w:rPr>
          <w:rFonts w:asciiTheme="minorHAnsi" w:hAnsiTheme="minorHAnsi" w:cstheme="minorHAnsi"/>
          <w:sz w:val="32"/>
          <w:szCs w:val="32"/>
          <w:u w:val="single"/>
        </w:rPr>
        <w:lastRenderedPageBreak/>
        <w:t>Vocabulary</w:t>
      </w:r>
    </w:p>
    <w:tbl>
      <w:tblPr>
        <w:tblStyle w:val="TableGrid2"/>
        <w:tblpPr w:leftFromText="180" w:rightFromText="180" w:vertAnchor="page" w:horzAnchor="page" w:tblpX="1549" w:tblpY="2341"/>
        <w:tblW w:w="0" w:type="auto"/>
        <w:tblLook w:val="04A0" w:firstRow="1" w:lastRow="0" w:firstColumn="1" w:lastColumn="0" w:noHBand="0" w:noVBand="1"/>
      </w:tblPr>
      <w:tblGrid>
        <w:gridCol w:w="6228"/>
        <w:gridCol w:w="6210"/>
      </w:tblGrid>
      <w:tr w:rsidR="005F6E1B" w:rsidRPr="000C1F21" w14:paraId="3B9FBA1C" w14:textId="77777777" w:rsidTr="000D6C73">
        <w:trPr>
          <w:trHeight w:val="377"/>
        </w:trPr>
        <w:tc>
          <w:tcPr>
            <w:tcW w:w="6228" w:type="dxa"/>
          </w:tcPr>
          <w:p w14:paraId="2C301A3D" w14:textId="77777777" w:rsidR="005F6E1B" w:rsidRDefault="005F6E1B" w:rsidP="000D6C73">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4C6B5B18" w14:textId="77777777" w:rsidR="005F6E1B" w:rsidRPr="000C1F21" w:rsidRDefault="005F6E1B" w:rsidP="000D6C73">
            <w:pPr>
              <w:spacing w:after="0" w:line="240" w:lineRule="auto"/>
              <w:jc w:val="center"/>
              <w:rPr>
                <w:sz w:val="20"/>
              </w:rPr>
            </w:pPr>
            <w:r w:rsidRPr="000C1F21">
              <w:rPr>
                <w:sz w:val="20"/>
              </w:rPr>
              <w:t>(They are concrete</w:t>
            </w:r>
            <w:r>
              <w:rPr>
                <w:sz w:val="20"/>
              </w:rPr>
              <w:t xml:space="preserve"> and easy to explain,</w:t>
            </w:r>
            <w:r w:rsidRPr="000C1F21">
              <w:rPr>
                <w:sz w:val="20"/>
              </w:rPr>
              <w:t xml:space="preserve"> or describe events/</w:t>
            </w:r>
          </w:p>
          <w:p w14:paraId="4D9285C1" w14:textId="565BA57A" w:rsidR="005F6E1B" w:rsidRPr="000C1F21" w:rsidRDefault="005F6E1B" w:rsidP="000D6C73">
            <w:pPr>
              <w:spacing w:after="0" w:line="240" w:lineRule="auto"/>
              <w:jc w:val="center"/>
            </w:pPr>
            <w:r w:rsidRPr="000C1F21">
              <w:rPr>
                <w:sz w:val="20"/>
              </w:rPr>
              <w:t xml:space="preserve">processes/ideas/concepts/experiences that are familiar to </w:t>
            </w:r>
            <w:r>
              <w:rPr>
                <w:sz w:val="20"/>
              </w:rPr>
              <w:t xml:space="preserve">your </w:t>
            </w:r>
            <w:r w:rsidR="00D812B2">
              <w:rPr>
                <w:sz w:val="20"/>
              </w:rPr>
              <w:t>students.</w:t>
            </w:r>
            <w:r w:rsidRPr="000C1F21">
              <w:rPr>
                <w:sz w:val="20"/>
              </w:rPr>
              <w:t>)</w:t>
            </w:r>
            <w:r w:rsidRPr="000C1F21">
              <w:rPr>
                <w:color w:val="1F497D"/>
              </w:rPr>
              <w:t xml:space="preserve"> </w:t>
            </w:r>
          </w:p>
        </w:tc>
        <w:tc>
          <w:tcPr>
            <w:tcW w:w="6210" w:type="dxa"/>
          </w:tcPr>
          <w:p w14:paraId="09221562" w14:textId="77777777" w:rsidR="005F6E1B" w:rsidRPr="000C1F21" w:rsidRDefault="005F6E1B" w:rsidP="000D6C73">
            <w:pPr>
              <w:spacing w:after="0" w:line="240" w:lineRule="auto"/>
              <w:jc w:val="center"/>
              <w:rPr>
                <w:b/>
                <w:sz w:val="24"/>
              </w:rPr>
            </w:pPr>
            <w:r w:rsidRPr="000C1F21">
              <w:rPr>
                <w:b/>
                <w:sz w:val="24"/>
              </w:rPr>
              <w:t>These words merit more time and attention</w:t>
            </w:r>
          </w:p>
          <w:p w14:paraId="7B9B0306" w14:textId="77777777" w:rsidR="005F6E1B" w:rsidRPr="000C1F21" w:rsidRDefault="005F6E1B" w:rsidP="000D6C73">
            <w:pPr>
              <w:spacing w:after="0" w:line="240" w:lineRule="auto"/>
              <w:jc w:val="center"/>
              <w:rPr>
                <w:sz w:val="20"/>
              </w:rPr>
            </w:pPr>
            <w:r w:rsidRPr="000C1F21">
              <w:rPr>
                <w:sz w:val="20"/>
              </w:rPr>
              <w:t xml:space="preserve">(They are abstract, have multiple meanings, and/or are a part </w:t>
            </w:r>
          </w:p>
          <w:p w14:paraId="04D006C1" w14:textId="77777777" w:rsidR="005F6E1B" w:rsidRPr="000C1F21" w:rsidRDefault="005F6E1B" w:rsidP="000D6C73">
            <w:pPr>
              <w:spacing w:after="0" w:line="240" w:lineRule="auto"/>
              <w:jc w:val="center"/>
              <w:rPr>
                <w:sz w:val="20"/>
              </w:rPr>
            </w:pPr>
            <w:r w:rsidRPr="000C1F21">
              <w:rPr>
                <w:sz w:val="20"/>
              </w:rPr>
              <w:t>of a</w:t>
            </w:r>
            <w:r>
              <w:rPr>
                <w:sz w:val="20"/>
              </w:rPr>
              <w:t xml:space="preserve"> large </w:t>
            </w:r>
            <w:r w:rsidRPr="000C1F21">
              <w:rPr>
                <w:sz w:val="20"/>
              </w:rPr>
              <w:t>family</w:t>
            </w:r>
            <w:r>
              <w:rPr>
                <w:sz w:val="20"/>
              </w:rPr>
              <w:t xml:space="preserve"> of words with related meanings. These words are likely to describe events, ideas, processes or experiences that most of your student will be unfamiliar with</w:t>
            </w:r>
            <w:r w:rsidRPr="000C1F21">
              <w:rPr>
                <w:sz w:val="20"/>
              </w:rPr>
              <w:t>)</w:t>
            </w:r>
          </w:p>
        </w:tc>
      </w:tr>
      <w:tr w:rsidR="005F6E1B" w:rsidRPr="000C1F21" w14:paraId="497D977A" w14:textId="77777777" w:rsidTr="000D6C73">
        <w:trPr>
          <w:cantSplit/>
          <w:trHeight w:val="1907"/>
        </w:trPr>
        <w:tc>
          <w:tcPr>
            <w:tcW w:w="6228" w:type="dxa"/>
          </w:tcPr>
          <w:p w14:paraId="79B38D26" w14:textId="77777777" w:rsidR="005F6E1B" w:rsidRPr="000C1F21" w:rsidRDefault="005F6E1B" w:rsidP="000D6C73">
            <w:pPr>
              <w:spacing w:after="0" w:line="240" w:lineRule="auto"/>
            </w:pPr>
          </w:p>
          <w:p w14:paraId="783AE7DB" w14:textId="77777777" w:rsidR="005F6E1B" w:rsidRPr="000C1F21" w:rsidRDefault="005F6E1B" w:rsidP="000D6C73">
            <w:pPr>
              <w:spacing w:after="0" w:line="240" w:lineRule="auto"/>
            </w:pPr>
            <w:r>
              <w:t>Page 2</w:t>
            </w:r>
            <w:r w:rsidRPr="000C1F21">
              <w:t xml:space="preserve">- </w:t>
            </w:r>
            <w:r>
              <w:t>minerals: nutrients</w:t>
            </w:r>
          </w:p>
          <w:p w14:paraId="06DDC2E9" w14:textId="77777777" w:rsidR="005F6E1B" w:rsidRPr="000C1F21" w:rsidRDefault="005F6E1B" w:rsidP="000D6C73">
            <w:pPr>
              <w:spacing w:after="0" w:line="240" w:lineRule="auto"/>
            </w:pPr>
            <w:r w:rsidRPr="000C1F21">
              <w:t xml:space="preserve">Page </w:t>
            </w:r>
            <w:r>
              <w:t>3 – sturdy: strong</w:t>
            </w:r>
          </w:p>
          <w:p w14:paraId="048B0BFC" w14:textId="77777777" w:rsidR="005F6E1B" w:rsidRDefault="005F6E1B" w:rsidP="000D6C73">
            <w:pPr>
              <w:spacing w:after="0" w:line="240" w:lineRule="auto"/>
            </w:pPr>
            <w:r w:rsidRPr="000C1F21">
              <w:t xml:space="preserve">Page </w:t>
            </w:r>
            <w:r>
              <w:t>11 – flutter: wave rapidly in the air</w:t>
            </w:r>
          </w:p>
          <w:p w14:paraId="655783E2" w14:textId="77777777" w:rsidR="005F6E1B" w:rsidRDefault="005F6E1B" w:rsidP="000D6C73">
            <w:pPr>
              <w:spacing w:after="0" w:line="240" w:lineRule="auto"/>
            </w:pPr>
            <w:r>
              <w:t>Page13 – sap: fluid that carries nutrients throughout the tree</w:t>
            </w:r>
          </w:p>
          <w:p w14:paraId="696B5DED" w14:textId="77777777" w:rsidR="005F6E1B" w:rsidRDefault="005F6E1B" w:rsidP="000D6C73">
            <w:pPr>
              <w:spacing w:after="0" w:line="240" w:lineRule="auto"/>
            </w:pPr>
            <w:r>
              <w:t>Page 13 – veins: tubes that carry nutrients through the leaves</w:t>
            </w:r>
          </w:p>
          <w:p w14:paraId="56FF2B5B" w14:textId="77777777" w:rsidR="005F6E1B" w:rsidRDefault="005F6E1B" w:rsidP="000D6C73">
            <w:pPr>
              <w:spacing w:after="0" w:line="240" w:lineRule="auto"/>
            </w:pPr>
            <w:r>
              <w:t>Page 13 – harvested: picked for later distribution</w:t>
            </w:r>
          </w:p>
          <w:p w14:paraId="162F2F3B" w14:textId="77777777" w:rsidR="005F6E1B" w:rsidRDefault="005F6E1B" w:rsidP="000D6C73">
            <w:pPr>
              <w:spacing w:after="0" w:line="240" w:lineRule="auto"/>
            </w:pPr>
            <w:r>
              <w:t>Page 19 – disease: sickness</w:t>
            </w:r>
          </w:p>
          <w:p w14:paraId="2B33B6DD" w14:textId="77777777" w:rsidR="005F6E1B" w:rsidRDefault="005F6E1B" w:rsidP="000D6C73">
            <w:pPr>
              <w:spacing w:after="0" w:line="240" w:lineRule="auto"/>
            </w:pPr>
            <w:r>
              <w:t>Page 19 – damage: physical harm caused to something</w:t>
            </w:r>
          </w:p>
          <w:p w14:paraId="79FAFA3F" w14:textId="77777777" w:rsidR="005F6E1B" w:rsidRDefault="005F6E1B" w:rsidP="000D6C73">
            <w:pPr>
              <w:spacing w:after="0" w:line="240" w:lineRule="auto"/>
            </w:pPr>
            <w:r>
              <w:t>Page 22 – lace: crisscross</w:t>
            </w:r>
          </w:p>
          <w:p w14:paraId="2C5F4B68" w14:textId="77777777" w:rsidR="005F6E1B" w:rsidRPr="000C1F21" w:rsidRDefault="005F6E1B" w:rsidP="000D6C73">
            <w:pPr>
              <w:spacing w:after="0" w:line="240" w:lineRule="auto"/>
            </w:pPr>
          </w:p>
        </w:tc>
        <w:tc>
          <w:tcPr>
            <w:tcW w:w="6210" w:type="dxa"/>
          </w:tcPr>
          <w:p w14:paraId="5EDCACD2" w14:textId="77777777" w:rsidR="005F6E1B" w:rsidRPr="000C1F21" w:rsidRDefault="005F6E1B" w:rsidP="000D6C73">
            <w:pPr>
              <w:spacing w:after="0" w:line="240" w:lineRule="auto"/>
            </w:pPr>
          </w:p>
          <w:p w14:paraId="52DEDE89" w14:textId="77777777" w:rsidR="005F6E1B" w:rsidRPr="000C1F21" w:rsidRDefault="005F6E1B" w:rsidP="000D6C73">
            <w:pPr>
              <w:spacing w:after="0" w:line="240" w:lineRule="auto"/>
            </w:pPr>
            <w:r w:rsidRPr="000C1F21">
              <w:t xml:space="preserve">Page </w:t>
            </w:r>
            <w:r>
              <w:t>2 – anchor: establish</w:t>
            </w:r>
          </w:p>
          <w:p w14:paraId="4B0C1D56" w14:textId="77777777" w:rsidR="005F6E1B" w:rsidRDefault="005F6E1B" w:rsidP="000D6C73">
            <w:pPr>
              <w:spacing w:after="0" w:line="240" w:lineRule="auto"/>
            </w:pPr>
            <w:r w:rsidRPr="000C1F21">
              <w:t xml:space="preserve">Page </w:t>
            </w:r>
            <w:r>
              <w:t>8 – bark: protective exterior covering of a tree</w:t>
            </w:r>
          </w:p>
          <w:p w14:paraId="2ACE57D7" w14:textId="77777777" w:rsidR="005F6E1B" w:rsidRDefault="005F6E1B" w:rsidP="000D6C73">
            <w:pPr>
              <w:spacing w:after="0" w:line="240" w:lineRule="auto"/>
            </w:pPr>
            <w:r w:rsidRPr="000C1F21">
              <w:t xml:space="preserve">Page </w:t>
            </w:r>
            <w:r>
              <w:t>9 – crown: the upper branching part of a tree</w:t>
            </w:r>
          </w:p>
          <w:p w14:paraId="490CA6A6" w14:textId="77777777" w:rsidR="005F6E1B" w:rsidRDefault="005F6E1B" w:rsidP="000D6C73">
            <w:pPr>
              <w:spacing w:after="0" w:line="240" w:lineRule="auto"/>
            </w:pPr>
            <w:r>
              <w:t>Page 11 – pores: opening in an organism that allow for the passage</w:t>
            </w:r>
          </w:p>
          <w:p w14:paraId="05621C74" w14:textId="77777777" w:rsidR="005F6E1B" w:rsidRDefault="005F6E1B" w:rsidP="000D6C73">
            <w:pPr>
              <w:spacing w:after="0" w:line="240" w:lineRule="auto"/>
            </w:pPr>
            <w:r>
              <w:t xml:space="preserve">                   of air</w:t>
            </w:r>
          </w:p>
          <w:p w14:paraId="1FEA4211" w14:textId="77777777" w:rsidR="005F6E1B" w:rsidRDefault="005F6E1B" w:rsidP="000D6C73">
            <w:pPr>
              <w:spacing w:after="0" w:line="240" w:lineRule="auto"/>
            </w:pPr>
            <w:r>
              <w:t>Page 11 – stomata: leaf pores</w:t>
            </w:r>
          </w:p>
          <w:p w14:paraId="78F55B4B" w14:textId="77777777" w:rsidR="005F6E1B" w:rsidRDefault="005F6E1B" w:rsidP="000D6C73">
            <w:pPr>
              <w:spacing w:after="0" w:line="240" w:lineRule="auto"/>
            </w:pPr>
            <w:r>
              <w:t>Page 11 – lungs: body organs that collect and expel air</w:t>
            </w:r>
          </w:p>
          <w:p w14:paraId="77BC3345" w14:textId="77777777" w:rsidR="005F6E1B" w:rsidRDefault="005F6E1B" w:rsidP="000D6C73">
            <w:pPr>
              <w:spacing w:after="0" w:line="240" w:lineRule="auto"/>
            </w:pPr>
            <w:r>
              <w:t>Page 22 – bare: uncovered</w:t>
            </w:r>
          </w:p>
          <w:p w14:paraId="0A07D4FB" w14:textId="77777777" w:rsidR="005F6E1B" w:rsidRDefault="005F6E1B" w:rsidP="000D6C73">
            <w:pPr>
              <w:spacing w:after="0" w:line="240" w:lineRule="auto"/>
            </w:pPr>
            <w:r>
              <w:t>Page 22 – limbs: thick tree branches</w:t>
            </w:r>
          </w:p>
          <w:p w14:paraId="69825ED9" w14:textId="77777777" w:rsidR="005F6E1B" w:rsidRPr="000C1F21" w:rsidRDefault="005F6E1B" w:rsidP="000D6C73">
            <w:pPr>
              <w:spacing w:after="0" w:line="240" w:lineRule="auto"/>
            </w:pPr>
            <w:r>
              <w:t>Page 22 – twigs: slender shoots that grow from branches</w:t>
            </w:r>
          </w:p>
        </w:tc>
      </w:tr>
    </w:tbl>
    <w:p w14:paraId="5B3A2CDE" w14:textId="44ABFEE8" w:rsidR="00797627" w:rsidRDefault="00797627" w:rsidP="00797627">
      <w:pPr>
        <w:spacing w:after="0" w:line="360" w:lineRule="auto"/>
        <w:rPr>
          <w:rFonts w:asciiTheme="minorHAnsi" w:hAnsiTheme="minorHAnsi" w:cstheme="minorHAnsi"/>
          <w:b/>
          <w:sz w:val="24"/>
          <w:szCs w:val="24"/>
        </w:rPr>
      </w:pPr>
      <w:r>
        <w:rPr>
          <w:rFonts w:asciiTheme="minorHAnsi" w:hAnsiTheme="minorHAnsi" w:cstheme="minorHAnsi"/>
          <w:b/>
          <w:sz w:val="24"/>
          <w:szCs w:val="24"/>
        </w:rPr>
        <w:t>Example of the Vocabulary Chart</w:t>
      </w:r>
    </w:p>
    <w:tbl>
      <w:tblPr>
        <w:tblStyle w:val="TableGrid"/>
        <w:tblW w:w="0" w:type="auto"/>
        <w:tblLook w:val="00A0" w:firstRow="1" w:lastRow="0" w:firstColumn="1" w:lastColumn="0" w:noHBand="0" w:noVBand="0"/>
      </w:tblPr>
      <w:tblGrid>
        <w:gridCol w:w="2588"/>
        <w:gridCol w:w="2589"/>
        <w:gridCol w:w="2587"/>
        <w:gridCol w:w="2589"/>
        <w:gridCol w:w="2597"/>
      </w:tblGrid>
      <w:tr w:rsidR="00797627" w:rsidRPr="00797627" w14:paraId="3E8AB065" w14:textId="77777777" w:rsidTr="00F540A1">
        <w:tc>
          <w:tcPr>
            <w:tcW w:w="13176" w:type="dxa"/>
            <w:gridSpan w:val="5"/>
          </w:tcPr>
          <w:p w14:paraId="61D83589"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Question: Are trees alive?</w:t>
            </w:r>
          </w:p>
        </w:tc>
      </w:tr>
      <w:tr w:rsidR="00797627" w:rsidRPr="00797627" w14:paraId="3EA72636" w14:textId="77777777" w:rsidTr="00F540A1">
        <w:tc>
          <w:tcPr>
            <w:tcW w:w="2635" w:type="dxa"/>
          </w:tcPr>
          <w:p w14:paraId="699DF48C"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Parts</w:t>
            </w:r>
          </w:p>
        </w:tc>
        <w:tc>
          <w:tcPr>
            <w:tcW w:w="2635" w:type="dxa"/>
          </w:tcPr>
          <w:p w14:paraId="6BBB813D"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Functions</w:t>
            </w:r>
          </w:p>
        </w:tc>
        <w:tc>
          <w:tcPr>
            <w:tcW w:w="2635" w:type="dxa"/>
          </w:tcPr>
          <w:p w14:paraId="1359EDF6"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Products</w:t>
            </w:r>
          </w:p>
        </w:tc>
        <w:tc>
          <w:tcPr>
            <w:tcW w:w="5271" w:type="dxa"/>
            <w:gridSpan w:val="2"/>
          </w:tcPr>
          <w:p w14:paraId="7C0A9FF3"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Seasons</w:t>
            </w:r>
          </w:p>
        </w:tc>
      </w:tr>
      <w:tr w:rsidR="00797627" w:rsidRPr="00797627" w14:paraId="1B868ADF" w14:textId="77777777" w:rsidTr="00F540A1">
        <w:tc>
          <w:tcPr>
            <w:tcW w:w="2635" w:type="dxa"/>
          </w:tcPr>
          <w:p w14:paraId="2D71C60D"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roots</w:t>
            </w:r>
          </w:p>
          <w:p w14:paraId="00C7B1CD"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bark</w:t>
            </w:r>
          </w:p>
          <w:p w14:paraId="07FCA71F"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branches</w:t>
            </w:r>
          </w:p>
          <w:p w14:paraId="02A3F2BC"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crown</w:t>
            </w:r>
          </w:p>
        </w:tc>
        <w:tc>
          <w:tcPr>
            <w:tcW w:w="2635" w:type="dxa"/>
          </w:tcPr>
          <w:p w14:paraId="66A3C430"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Stomata</w:t>
            </w:r>
          </w:p>
          <w:p w14:paraId="33AA5C3D"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Pores</w:t>
            </w:r>
          </w:p>
          <w:p w14:paraId="29A16D73"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Veins</w:t>
            </w:r>
          </w:p>
          <w:p w14:paraId="30F08DB9"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sap</w:t>
            </w:r>
          </w:p>
        </w:tc>
        <w:tc>
          <w:tcPr>
            <w:tcW w:w="2635" w:type="dxa"/>
          </w:tcPr>
          <w:p w14:paraId="1779CDD9"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flowers</w:t>
            </w:r>
          </w:p>
          <w:p w14:paraId="36DAB6EE"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seeds</w:t>
            </w:r>
          </w:p>
          <w:p w14:paraId="7FA88BAB"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sap</w:t>
            </w:r>
          </w:p>
          <w:p w14:paraId="00031CB5"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leaves</w:t>
            </w:r>
          </w:p>
          <w:p w14:paraId="1270E95B"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fruit</w:t>
            </w:r>
          </w:p>
          <w:p w14:paraId="10B4F1E0" w14:textId="77777777" w:rsidR="00797627" w:rsidRPr="00797627" w:rsidRDefault="00797627" w:rsidP="00F540A1">
            <w:pPr>
              <w:spacing w:after="0" w:line="360" w:lineRule="auto"/>
              <w:jc w:val="center"/>
              <w:rPr>
                <w:rFonts w:asciiTheme="minorHAnsi" w:hAnsiTheme="minorHAnsi" w:cstheme="minorHAnsi"/>
                <w:b/>
              </w:rPr>
            </w:pPr>
          </w:p>
        </w:tc>
        <w:tc>
          <w:tcPr>
            <w:tcW w:w="2635" w:type="dxa"/>
          </w:tcPr>
          <w:p w14:paraId="08AFC6F4"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winter</w:t>
            </w:r>
          </w:p>
          <w:p w14:paraId="5A702CAF"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bare</w:t>
            </w:r>
          </w:p>
          <w:p w14:paraId="1C6F13F3"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spring</w:t>
            </w:r>
          </w:p>
          <w:p w14:paraId="6C5D0F51"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buds</w:t>
            </w:r>
          </w:p>
          <w:p w14:paraId="49217F8D"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blossoms</w:t>
            </w:r>
          </w:p>
          <w:p w14:paraId="25271812" w14:textId="77777777" w:rsidR="00797627" w:rsidRPr="00797627" w:rsidRDefault="00797627" w:rsidP="00F540A1">
            <w:pPr>
              <w:spacing w:after="0" w:line="360" w:lineRule="auto"/>
              <w:rPr>
                <w:rFonts w:asciiTheme="minorHAnsi" w:hAnsiTheme="minorHAnsi" w:cstheme="minorHAnsi"/>
                <w:b/>
              </w:rPr>
            </w:pPr>
          </w:p>
        </w:tc>
        <w:tc>
          <w:tcPr>
            <w:tcW w:w="2636" w:type="dxa"/>
          </w:tcPr>
          <w:p w14:paraId="67D327D4"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summer</w:t>
            </w:r>
          </w:p>
          <w:p w14:paraId="2AABE02F"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green leaves</w:t>
            </w:r>
          </w:p>
          <w:p w14:paraId="1EC441B2"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fruit</w:t>
            </w:r>
          </w:p>
          <w:p w14:paraId="6A18FC3D"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fall/autumn</w:t>
            </w:r>
          </w:p>
          <w:p w14:paraId="5B91A14D"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orange leaves</w:t>
            </w:r>
          </w:p>
          <w:p w14:paraId="7CE5EB73"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yellow leaves</w:t>
            </w:r>
          </w:p>
        </w:tc>
      </w:tr>
      <w:tr w:rsidR="00797627" w:rsidRPr="00797627" w14:paraId="3E119C75" w14:textId="77777777" w:rsidTr="00F540A1">
        <w:tc>
          <w:tcPr>
            <w:tcW w:w="13176" w:type="dxa"/>
            <w:gridSpan w:val="5"/>
          </w:tcPr>
          <w:p w14:paraId="138A5CAA" w14:textId="77777777" w:rsidR="00797627" w:rsidRPr="00797627" w:rsidRDefault="00797627" w:rsidP="00F540A1">
            <w:pPr>
              <w:pStyle w:val="ListParagraph"/>
              <w:numPr>
                <w:ilvl w:val="0"/>
                <w:numId w:val="17"/>
              </w:numPr>
              <w:spacing w:after="0" w:line="360" w:lineRule="auto"/>
              <w:rPr>
                <w:rFonts w:asciiTheme="minorHAnsi" w:hAnsiTheme="minorHAnsi" w:cstheme="minorHAnsi"/>
                <w:u w:val="single"/>
              </w:rPr>
            </w:pPr>
            <w:r w:rsidRPr="00797627">
              <w:rPr>
                <w:rFonts w:asciiTheme="minorHAnsi" w:hAnsiTheme="minorHAnsi" w:cstheme="minorHAnsi"/>
                <w:b/>
              </w:rPr>
              <w:t xml:space="preserve">Answer: </w:t>
            </w:r>
            <w:r w:rsidRPr="00797627">
              <w:rPr>
                <w:rFonts w:asciiTheme="minorHAnsi" w:hAnsiTheme="minorHAnsi" w:cstheme="minorHAnsi"/>
              </w:rPr>
              <w:t>Because trees are so much like people, and since people are alive, then trees are alive too.</w:t>
            </w:r>
          </w:p>
        </w:tc>
      </w:tr>
    </w:tbl>
    <w:p w14:paraId="6BDC242F" w14:textId="77777777" w:rsidR="00797627" w:rsidRDefault="00797627" w:rsidP="00CA07EF">
      <w:pPr>
        <w:spacing w:after="0" w:line="360" w:lineRule="auto"/>
        <w:rPr>
          <w:rFonts w:asciiTheme="minorHAnsi" w:hAnsiTheme="minorHAnsi" w:cstheme="minorHAnsi"/>
          <w:sz w:val="32"/>
          <w:szCs w:val="32"/>
          <w:u w:val="single"/>
        </w:rPr>
      </w:pPr>
    </w:p>
    <w:p w14:paraId="020E3D89" w14:textId="77777777" w:rsidR="00D812B2" w:rsidRDefault="00D812B2" w:rsidP="00D812B2">
      <w:pPr>
        <w:spacing w:after="0" w:line="360" w:lineRule="auto"/>
        <w:rPr>
          <w:sz w:val="32"/>
          <w:szCs w:val="32"/>
          <w:u w:val="single"/>
        </w:rPr>
      </w:pPr>
      <w:bookmarkStart w:id="2" w:name="_Hlk509078122"/>
      <w:r>
        <w:rPr>
          <w:sz w:val="32"/>
          <w:szCs w:val="32"/>
          <w:u w:val="single"/>
        </w:rPr>
        <w:lastRenderedPageBreak/>
        <w:t>Extension learning activities for this book and other useful resources</w:t>
      </w:r>
    </w:p>
    <w:bookmarkEnd w:id="2"/>
    <w:p w14:paraId="22846716" w14:textId="453F6F62" w:rsidR="00DC0584" w:rsidRDefault="00DC0584" w:rsidP="005F6E1B">
      <w:pPr>
        <w:pStyle w:val="ListParagraph"/>
        <w:numPr>
          <w:ilvl w:val="0"/>
          <w:numId w:val="17"/>
        </w:numPr>
        <w:spacing w:after="0" w:line="360" w:lineRule="auto"/>
        <w:rPr>
          <w:rFonts w:asciiTheme="minorHAnsi" w:hAnsiTheme="minorHAnsi" w:cstheme="minorHAnsi"/>
          <w:sz w:val="24"/>
          <w:szCs w:val="32"/>
        </w:rPr>
      </w:pPr>
      <w:r w:rsidRPr="009F203F">
        <w:rPr>
          <w:rFonts w:asciiTheme="minorHAnsi" w:hAnsiTheme="minorHAnsi" w:cstheme="minorHAnsi"/>
          <w:b/>
          <w:sz w:val="24"/>
          <w:szCs w:val="32"/>
        </w:rPr>
        <w:t>Technology:</w:t>
      </w:r>
      <w:r w:rsidRPr="009F203F">
        <w:rPr>
          <w:rFonts w:asciiTheme="minorHAnsi" w:hAnsiTheme="minorHAnsi" w:cstheme="minorHAnsi"/>
          <w:sz w:val="24"/>
          <w:szCs w:val="32"/>
        </w:rPr>
        <w:t xml:space="preserve"> Students may use an app </w:t>
      </w:r>
      <w:r w:rsidR="00797627">
        <w:rPr>
          <w:rFonts w:asciiTheme="minorHAnsi" w:hAnsiTheme="minorHAnsi" w:cstheme="minorHAnsi"/>
          <w:sz w:val="24"/>
          <w:szCs w:val="32"/>
        </w:rPr>
        <w:t xml:space="preserve">or computer program </w:t>
      </w:r>
      <w:r w:rsidRPr="009F203F">
        <w:rPr>
          <w:rFonts w:asciiTheme="minorHAnsi" w:hAnsiTheme="minorHAnsi" w:cstheme="minorHAnsi"/>
          <w:sz w:val="24"/>
          <w:szCs w:val="32"/>
        </w:rPr>
        <w:t xml:space="preserve">to enhance the visual that is used during the oral presentation. The </w:t>
      </w:r>
      <w:r w:rsidR="00797627">
        <w:rPr>
          <w:rFonts w:asciiTheme="minorHAnsi" w:hAnsiTheme="minorHAnsi" w:cstheme="minorHAnsi"/>
          <w:sz w:val="24"/>
          <w:szCs w:val="32"/>
        </w:rPr>
        <w:t>student</w:t>
      </w:r>
      <w:r w:rsidRPr="009F203F">
        <w:rPr>
          <w:rFonts w:asciiTheme="minorHAnsi" w:hAnsiTheme="minorHAnsi" w:cstheme="minorHAnsi"/>
          <w:sz w:val="24"/>
          <w:szCs w:val="32"/>
        </w:rPr>
        <w:t xml:space="preserve"> may then add labels to the tree he made. The image can then be projected while the student speaks about his tree’s features.</w:t>
      </w:r>
    </w:p>
    <w:p w14:paraId="063DA770" w14:textId="73E466EA" w:rsidR="00070277" w:rsidRPr="00E27141" w:rsidRDefault="00016D01" w:rsidP="005F6E1B">
      <w:pPr>
        <w:pStyle w:val="CommentText"/>
        <w:numPr>
          <w:ilvl w:val="0"/>
          <w:numId w:val="17"/>
        </w:numPr>
        <w:spacing w:after="0" w:line="360" w:lineRule="auto"/>
        <w:contextualSpacing/>
        <w:rPr>
          <w:sz w:val="24"/>
        </w:rPr>
      </w:pPr>
      <w:r>
        <w:rPr>
          <w:sz w:val="24"/>
        </w:rPr>
        <w:t>Again, t</w:t>
      </w:r>
      <w:r w:rsidR="00602C03" w:rsidRPr="00602C03">
        <w:rPr>
          <w:sz w:val="24"/>
        </w:rPr>
        <w:t>his book has a very rich informational autho</w:t>
      </w:r>
      <w:r w:rsidR="00602C03">
        <w:rPr>
          <w:sz w:val="24"/>
        </w:rPr>
        <w:t xml:space="preserve">r and illustrator aspect. </w:t>
      </w:r>
      <w:r w:rsidR="00602C03" w:rsidRPr="00602C03">
        <w:rPr>
          <w:sz w:val="24"/>
        </w:rPr>
        <w:t xml:space="preserve"> Show the “About the Trees” section at the end of the book. </w:t>
      </w:r>
      <w:r>
        <w:rPr>
          <w:sz w:val="24"/>
        </w:rPr>
        <w:t xml:space="preserve">Point out to students that in an informational book, this section is called a glossary: a list of terms from the book, with explanations. </w:t>
      </w:r>
      <w:r w:rsidR="00602C03" w:rsidRPr="00602C03">
        <w:rPr>
          <w:sz w:val="24"/>
        </w:rPr>
        <w:t xml:space="preserve">Show that the trees and the animals for each page in the book are the same. Read one or two of the informational pieces as you refer back to the illustration. Ask the students about how the illustrations </w:t>
      </w:r>
      <w:r>
        <w:rPr>
          <w:sz w:val="24"/>
        </w:rPr>
        <w:t xml:space="preserve">provide more information to </w:t>
      </w:r>
      <w:r w:rsidR="00602C03" w:rsidRPr="00602C03">
        <w:rPr>
          <w:sz w:val="24"/>
        </w:rPr>
        <w:t xml:space="preserve">help </w:t>
      </w:r>
      <w:r>
        <w:rPr>
          <w:sz w:val="24"/>
        </w:rPr>
        <w:t>us</w:t>
      </w:r>
      <w:r w:rsidR="00602C03" w:rsidRPr="00602C03">
        <w:rPr>
          <w:sz w:val="24"/>
        </w:rPr>
        <w:t xml:space="preserve"> understand and identify the trees, animals and places in the world. Also show the map in the front and back covers</w:t>
      </w:r>
      <w:r>
        <w:rPr>
          <w:sz w:val="24"/>
        </w:rPr>
        <w:t>. Explain that the map gives even more information regarding</w:t>
      </w:r>
      <w:r w:rsidR="00602C03" w:rsidRPr="00602C03">
        <w:rPr>
          <w:sz w:val="24"/>
        </w:rPr>
        <w:t xml:space="preserve"> the area </w:t>
      </w:r>
      <w:r>
        <w:rPr>
          <w:sz w:val="24"/>
        </w:rPr>
        <w:t>in which each tree</w:t>
      </w:r>
      <w:r w:rsidR="00602C03" w:rsidRPr="00602C03">
        <w:rPr>
          <w:sz w:val="24"/>
        </w:rPr>
        <w:t xml:space="preserve"> grows. </w:t>
      </w:r>
      <w:r w:rsidR="006F5890">
        <w:rPr>
          <w:i/>
          <w:sz w:val="24"/>
          <w:szCs w:val="24"/>
        </w:rPr>
        <w:t>Note: This is particularly supportive of English Language Learners.</w:t>
      </w:r>
    </w:p>
    <w:p w14:paraId="064D236C" w14:textId="77777777" w:rsidR="00DD4996" w:rsidRPr="009F203F" w:rsidRDefault="00790D53" w:rsidP="005F6E1B">
      <w:pPr>
        <w:pStyle w:val="ListParagraph"/>
        <w:numPr>
          <w:ilvl w:val="0"/>
          <w:numId w:val="17"/>
        </w:numPr>
        <w:spacing w:after="0" w:line="360" w:lineRule="auto"/>
        <w:rPr>
          <w:rFonts w:asciiTheme="minorHAnsi" w:hAnsiTheme="minorHAnsi" w:cstheme="minorHAnsi"/>
          <w:sz w:val="24"/>
          <w:szCs w:val="32"/>
        </w:rPr>
      </w:pPr>
      <w:r w:rsidRPr="009F203F">
        <w:rPr>
          <w:rFonts w:asciiTheme="minorHAnsi" w:hAnsiTheme="minorHAnsi" w:cstheme="minorHAnsi"/>
          <w:b/>
          <w:sz w:val="24"/>
          <w:szCs w:val="32"/>
        </w:rPr>
        <w:t>Home Connection:</w:t>
      </w:r>
      <w:r w:rsidRPr="009F203F">
        <w:rPr>
          <w:rFonts w:asciiTheme="minorHAnsi" w:hAnsiTheme="minorHAnsi" w:cstheme="minorHAnsi"/>
          <w:sz w:val="24"/>
          <w:szCs w:val="32"/>
        </w:rPr>
        <w:t xml:space="preserve"> Students are given the name of an animal from the book’s glossary. As a home assignment and with support from an adult, the student will locate, learn, and memo</w:t>
      </w:r>
      <w:r w:rsidR="00DD4996" w:rsidRPr="009F203F">
        <w:rPr>
          <w:rFonts w:asciiTheme="minorHAnsi" w:hAnsiTheme="minorHAnsi" w:cstheme="minorHAnsi"/>
          <w:sz w:val="24"/>
          <w:szCs w:val="32"/>
        </w:rPr>
        <w:t>rize two facts about the animal, and from which continent the animal originates.</w:t>
      </w:r>
    </w:p>
    <w:p w14:paraId="58548E65" w14:textId="77777777" w:rsidR="00DC0584" w:rsidRPr="009F203F" w:rsidRDefault="00DD4996" w:rsidP="005F6E1B">
      <w:pPr>
        <w:pStyle w:val="ListParagraph"/>
        <w:numPr>
          <w:ilvl w:val="0"/>
          <w:numId w:val="17"/>
        </w:numPr>
        <w:spacing w:after="0" w:line="360" w:lineRule="auto"/>
        <w:rPr>
          <w:rFonts w:asciiTheme="minorHAnsi" w:hAnsiTheme="minorHAnsi" w:cstheme="minorHAnsi"/>
          <w:sz w:val="24"/>
          <w:szCs w:val="32"/>
        </w:rPr>
      </w:pPr>
      <w:r w:rsidRPr="009F203F">
        <w:rPr>
          <w:rFonts w:asciiTheme="minorHAnsi" w:hAnsiTheme="minorHAnsi" w:cstheme="minorHAnsi"/>
          <w:sz w:val="24"/>
          <w:szCs w:val="32"/>
        </w:rPr>
        <w:t xml:space="preserve">At school, students will share their research through an oral presentation. The teacher will project a map of the world, using a document camera. The student will pin or tape </w:t>
      </w:r>
      <w:r w:rsidR="00016D01">
        <w:rPr>
          <w:rFonts w:asciiTheme="minorHAnsi" w:hAnsiTheme="minorHAnsi" w:cstheme="minorHAnsi"/>
          <w:sz w:val="24"/>
          <w:szCs w:val="32"/>
        </w:rPr>
        <w:t xml:space="preserve">a picture of </w:t>
      </w:r>
      <w:r w:rsidRPr="009F203F">
        <w:rPr>
          <w:rFonts w:asciiTheme="minorHAnsi" w:hAnsiTheme="minorHAnsi" w:cstheme="minorHAnsi"/>
          <w:sz w:val="24"/>
          <w:szCs w:val="32"/>
        </w:rPr>
        <w:t xml:space="preserve">their animal to the appropriate continent on the projection, and orally present information on the animal to the class. </w:t>
      </w:r>
    </w:p>
    <w:p w14:paraId="3EE7A051" w14:textId="77777777" w:rsidR="00070277" w:rsidRPr="00790D53" w:rsidRDefault="00070277" w:rsidP="005F6E1B">
      <w:pPr>
        <w:spacing w:after="0" w:line="360" w:lineRule="auto"/>
        <w:contextualSpacing/>
        <w:rPr>
          <w:rFonts w:asciiTheme="minorHAnsi" w:hAnsiTheme="minorHAnsi" w:cstheme="minorHAnsi"/>
          <w:sz w:val="24"/>
          <w:szCs w:val="32"/>
        </w:rPr>
      </w:pPr>
    </w:p>
    <w:p w14:paraId="11279113" w14:textId="1C4D03CA" w:rsidR="00E27141" w:rsidRDefault="00E27141">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br w:type="page"/>
      </w:r>
    </w:p>
    <w:p w14:paraId="56FE2548" w14:textId="35802C12" w:rsidR="00DD4996" w:rsidRPr="009F203F" w:rsidRDefault="00CA07EF" w:rsidP="005F6E1B">
      <w:pPr>
        <w:spacing w:after="0" w:line="360" w:lineRule="auto"/>
        <w:contextualSpacing/>
        <w:rPr>
          <w:rFonts w:asciiTheme="minorHAnsi" w:hAnsiTheme="minorHAnsi" w:cstheme="minorHAnsi"/>
          <w:sz w:val="32"/>
          <w:szCs w:val="32"/>
          <w:u w:val="single"/>
        </w:rPr>
      </w:pPr>
      <w:r w:rsidRPr="009A5C5D">
        <w:rPr>
          <w:rFonts w:asciiTheme="minorHAnsi" w:hAnsiTheme="minorHAnsi" w:cstheme="minorHAnsi"/>
          <w:sz w:val="32"/>
          <w:szCs w:val="32"/>
          <w:u w:val="single"/>
        </w:rPr>
        <w:lastRenderedPageBreak/>
        <w:t>Note to Teacher</w:t>
      </w:r>
    </w:p>
    <w:p w14:paraId="6EE91D89" w14:textId="77777777" w:rsidR="00DD4996" w:rsidRPr="00676506" w:rsidRDefault="00DD4996" w:rsidP="005F6E1B">
      <w:pPr>
        <w:pStyle w:val="ListParagraph"/>
        <w:numPr>
          <w:ilvl w:val="0"/>
          <w:numId w:val="21"/>
        </w:numPr>
        <w:spacing w:after="0" w:line="360" w:lineRule="auto"/>
        <w:rPr>
          <w:rFonts w:asciiTheme="minorHAnsi" w:hAnsiTheme="minorHAnsi" w:cstheme="minorHAnsi"/>
          <w:sz w:val="24"/>
          <w:szCs w:val="24"/>
        </w:rPr>
      </w:pPr>
      <w:r>
        <w:rPr>
          <w:rFonts w:asciiTheme="minorHAnsi" w:hAnsiTheme="minorHAnsi" w:cstheme="minorHAnsi"/>
          <w:sz w:val="24"/>
          <w:szCs w:val="24"/>
        </w:rPr>
        <w:t>Website for Debbie S. Miller</w:t>
      </w:r>
      <w:r w:rsidR="00676506">
        <w:rPr>
          <w:rFonts w:asciiTheme="minorHAnsi" w:hAnsiTheme="minorHAnsi" w:cstheme="minorHAnsi"/>
          <w:sz w:val="24"/>
          <w:szCs w:val="24"/>
        </w:rPr>
        <w:t xml:space="preserve">:  </w:t>
      </w:r>
      <w:hyperlink r:id="rId17" w:history="1">
        <w:r w:rsidR="00931E60" w:rsidRPr="003C78F1">
          <w:rPr>
            <w:rStyle w:val="Hyperlink"/>
            <w:rFonts w:asciiTheme="minorHAnsi" w:hAnsiTheme="minorHAnsi" w:cstheme="minorHAnsi"/>
            <w:sz w:val="24"/>
            <w:szCs w:val="24"/>
          </w:rPr>
          <w:t>www.debbiemilleralaska.com</w:t>
        </w:r>
      </w:hyperlink>
      <w:r w:rsidR="00931E60">
        <w:rPr>
          <w:rFonts w:asciiTheme="minorHAnsi" w:hAnsiTheme="minorHAnsi" w:cstheme="minorHAnsi"/>
          <w:sz w:val="24"/>
          <w:szCs w:val="24"/>
        </w:rPr>
        <w:t xml:space="preserve"> </w:t>
      </w:r>
    </w:p>
    <w:p w14:paraId="001EFD92" w14:textId="77777777" w:rsidR="00676506" w:rsidRDefault="00DD4996" w:rsidP="005F6E1B">
      <w:pPr>
        <w:pStyle w:val="ListParagraph"/>
        <w:numPr>
          <w:ilvl w:val="0"/>
          <w:numId w:val="21"/>
        </w:numPr>
        <w:spacing w:after="0" w:line="360" w:lineRule="auto"/>
        <w:rPr>
          <w:rFonts w:asciiTheme="minorHAnsi" w:hAnsiTheme="minorHAnsi" w:cstheme="minorHAnsi"/>
          <w:sz w:val="24"/>
          <w:szCs w:val="24"/>
        </w:rPr>
      </w:pPr>
      <w:r>
        <w:rPr>
          <w:rFonts w:asciiTheme="minorHAnsi" w:hAnsiTheme="minorHAnsi" w:cstheme="minorHAnsi"/>
          <w:sz w:val="24"/>
          <w:szCs w:val="24"/>
        </w:rPr>
        <w:t>Other books by Debbie S. Miller for an author study</w:t>
      </w:r>
      <w:r w:rsidR="00676506">
        <w:rPr>
          <w:rFonts w:asciiTheme="minorHAnsi" w:hAnsiTheme="minorHAnsi" w:cstheme="minorHAnsi"/>
          <w:sz w:val="24"/>
          <w:szCs w:val="24"/>
        </w:rPr>
        <w:t>:</w:t>
      </w:r>
    </w:p>
    <w:p w14:paraId="3FF273A0" w14:textId="77777777" w:rsidR="00676506" w:rsidRPr="00676506" w:rsidRDefault="00676506" w:rsidP="005F6E1B">
      <w:pPr>
        <w:pStyle w:val="ListParagraph"/>
        <w:numPr>
          <w:ilvl w:val="0"/>
          <w:numId w:val="25"/>
        </w:numPr>
        <w:spacing w:after="0" w:line="360" w:lineRule="auto"/>
        <w:rPr>
          <w:rFonts w:asciiTheme="minorHAnsi" w:hAnsiTheme="minorHAnsi" w:cstheme="minorHAnsi"/>
          <w:sz w:val="24"/>
          <w:szCs w:val="24"/>
        </w:rPr>
      </w:pPr>
      <w:r w:rsidRPr="00676506">
        <w:rPr>
          <w:rFonts w:asciiTheme="minorHAnsi" w:hAnsiTheme="minorHAnsi" w:cstheme="minorHAnsi"/>
          <w:sz w:val="24"/>
          <w:szCs w:val="24"/>
        </w:rPr>
        <w:t>A Caribou Journey</w:t>
      </w:r>
    </w:p>
    <w:p w14:paraId="534A93B2"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A Polar Bear Journey</w:t>
      </w:r>
    </w:p>
    <w:p w14:paraId="6F110255"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Arctic Lights, Arctic Nights</w:t>
      </w:r>
    </w:p>
    <w:p w14:paraId="7A935B94"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Disappearing Lake: Nature’s Magic in Denali National Park</w:t>
      </w:r>
    </w:p>
    <w:p w14:paraId="022D41C4"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The Great Serum Race</w:t>
      </w:r>
    </w:p>
    <w:p w14:paraId="1D40BF91"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Survival at 40 Below</w:t>
      </w:r>
    </w:p>
    <w:p w14:paraId="5801DC78"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Survival at 120 Above</w:t>
      </w:r>
    </w:p>
    <w:p w14:paraId="5A73BA50" w14:textId="77777777" w:rsidR="00DD4996" w:rsidRP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Grizzly Bears of Alaska</w:t>
      </w:r>
      <w:r w:rsidRPr="00676506">
        <w:rPr>
          <w:rFonts w:asciiTheme="minorHAnsi" w:hAnsiTheme="minorHAnsi" w:cstheme="minorHAnsi"/>
          <w:sz w:val="24"/>
          <w:szCs w:val="24"/>
        </w:rPr>
        <w:tab/>
      </w:r>
    </w:p>
    <w:p w14:paraId="24BF7D49" w14:textId="77777777" w:rsidR="00016D01" w:rsidRPr="005060B5" w:rsidRDefault="00DD4996" w:rsidP="005F6E1B">
      <w:pPr>
        <w:pStyle w:val="ListParagraph"/>
        <w:numPr>
          <w:ilvl w:val="0"/>
          <w:numId w:val="27"/>
        </w:numPr>
        <w:spacing w:after="0" w:line="360" w:lineRule="auto"/>
        <w:rPr>
          <w:rFonts w:asciiTheme="minorHAnsi" w:hAnsiTheme="minorHAnsi" w:cstheme="minorHAnsi"/>
          <w:sz w:val="24"/>
          <w:szCs w:val="24"/>
        </w:rPr>
      </w:pPr>
      <w:r>
        <w:rPr>
          <w:rFonts w:asciiTheme="minorHAnsi" w:hAnsiTheme="minorHAnsi" w:cstheme="minorHAnsi"/>
          <w:sz w:val="24"/>
          <w:szCs w:val="24"/>
        </w:rPr>
        <w:t>Go to Debbie S. Miller on YouTube, for short videos of various a</w:t>
      </w:r>
      <w:r w:rsidR="005060B5">
        <w:rPr>
          <w:rFonts w:asciiTheme="minorHAnsi" w:hAnsiTheme="minorHAnsi" w:cstheme="minorHAnsi"/>
          <w:sz w:val="24"/>
          <w:szCs w:val="24"/>
        </w:rPr>
        <w:t>nimals in their natural habitat</w:t>
      </w:r>
    </w:p>
    <w:p w14:paraId="61361469" w14:textId="77777777" w:rsidR="00602C03" w:rsidRPr="00016D01" w:rsidRDefault="00602C03" w:rsidP="005F6E1B">
      <w:pPr>
        <w:spacing w:after="0" w:line="360" w:lineRule="auto"/>
        <w:contextualSpacing/>
        <w:rPr>
          <w:rFonts w:asciiTheme="minorHAnsi" w:hAnsiTheme="minorHAnsi" w:cstheme="minorHAnsi"/>
          <w:sz w:val="24"/>
          <w:szCs w:val="24"/>
        </w:rPr>
      </w:pPr>
    </w:p>
    <w:p w14:paraId="0255D9F6" w14:textId="77777777" w:rsidR="00602C03" w:rsidRPr="005E517B" w:rsidRDefault="00602C03" w:rsidP="00DD4996">
      <w:pPr>
        <w:spacing w:after="0" w:line="360" w:lineRule="auto"/>
        <w:rPr>
          <w:rFonts w:asciiTheme="minorHAnsi" w:hAnsiTheme="minorHAnsi" w:cstheme="minorHAnsi"/>
          <w:b/>
          <w:sz w:val="24"/>
          <w:szCs w:val="24"/>
        </w:rPr>
        <w:sectPr w:rsidR="00602C03" w:rsidRPr="005E517B" w:rsidSect="00D812B2">
          <w:headerReference w:type="default" r:id="rId18"/>
          <w:footerReference w:type="default" r:id="rId19"/>
          <w:pgSz w:w="15840" w:h="12240" w:orient="landscape"/>
          <w:pgMar w:top="1440" w:right="1440" w:bottom="1080" w:left="1440" w:header="720" w:footer="720" w:gutter="0"/>
          <w:cols w:space="720"/>
          <w:docGrid w:linePitch="360"/>
        </w:sectPr>
      </w:pPr>
    </w:p>
    <w:p w14:paraId="329758CE" w14:textId="77777777" w:rsidR="005825A3" w:rsidRPr="004E3662" w:rsidRDefault="005825A3" w:rsidP="005825A3">
      <w:pPr>
        <w:jc w:val="center"/>
        <w:rPr>
          <w:b/>
          <w:sz w:val="24"/>
          <w:szCs w:val="24"/>
        </w:rPr>
      </w:pPr>
      <w:r>
        <w:rPr>
          <w:b/>
          <w:sz w:val="24"/>
          <w:szCs w:val="24"/>
        </w:rPr>
        <w:lastRenderedPageBreak/>
        <w:t xml:space="preserve">What Makes </w:t>
      </w:r>
      <w:r w:rsidR="009E0473">
        <w:rPr>
          <w:b/>
          <w:sz w:val="24"/>
          <w:szCs w:val="24"/>
        </w:rPr>
        <w:t xml:space="preserve">This </w:t>
      </w:r>
      <w:r w:rsidR="00EE74AA">
        <w:rPr>
          <w:b/>
          <w:sz w:val="24"/>
          <w:szCs w:val="24"/>
        </w:rPr>
        <w:t>Read-Aloud</w:t>
      </w:r>
      <w:r w:rsidRPr="004E3662">
        <w:rPr>
          <w:b/>
          <w:sz w:val="24"/>
          <w:szCs w:val="24"/>
        </w:rPr>
        <w:t xml:space="preserve"> Complex?</w:t>
      </w:r>
    </w:p>
    <w:p w14:paraId="7336B7A5"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Quantitative Measure</w:t>
      </w:r>
    </w:p>
    <w:p w14:paraId="15301980" w14:textId="77777777" w:rsidR="005825A3" w:rsidRPr="004E3662" w:rsidRDefault="005825A3" w:rsidP="005825A3">
      <w:pPr>
        <w:pStyle w:val="ListParagraph"/>
        <w:spacing w:after="0" w:line="240" w:lineRule="auto"/>
        <w:rPr>
          <w:sz w:val="24"/>
          <w:szCs w:val="24"/>
        </w:rPr>
      </w:pPr>
      <w:r w:rsidRPr="004E3662">
        <w:rPr>
          <w:sz w:val="24"/>
          <w:szCs w:val="24"/>
        </w:rPr>
        <w:t xml:space="preserve">Go to </w:t>
      </w:r>
      <w:hyperlink r:id="rId20" w:history="1">
        <w:r w:rsidRPr="004E3662">
          <w:rPr>
            <w:rStyle w:val="Hyperlink"/>
            <w:sz w:val="24"/>
            <w:szCs w:val="24"/>
          </w:rPr>
          <w:t>http://www.lexile.com/</w:t>
        </w:r>
      </w:hyperlink>
      <w:r w:rsidRPr="004E3662">
        <w:rPr>
          <w:sz w:val="24"/>
          <w:szCs w:val="24"/>
        </w:rPr>
        <w:t xml:space="preserve"> and enter the title of your read-aloud in the Quick Book Search in the upper right of home page. Most texts will have a Lexile measure in this database. </w:t>
      </w:r>
    </w:p>
    <w:p w14:paraId="714EEDFB" w14:textId="77777777" w:rsidR="005825A3" w:rsidRPr="004E3662" w:rsidRDefault="005825A3" w:rsidP="005825A3">
      <w:pPr>
        <w:pStyle w:val="ListParagraph"/>
        <w:spacing w:after="0" w:line="240" w:lineRule="auto"/>
        <w:rPr>
          <w:b/>
          <w:sz w:val="24"/>
          <w:szCs w:val="24"/>
        </w:rPr>
      </w:pPr>
    </w:p>
    <w:p w14:paraId="7C0CB602" w14:textId="77777777" w:rsidR="005825A3" w:rsidRPr="004E3662" w:rsidRDefault="007B11E8" w:rsidP="005825A3">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158F3890" wp14:editId="327999A5">
                <wp:simplePos x="0" y="0"/>
                <wp:positionH relativeFrom="column">
                  <wp:posOffset>2752725</wp:posOffset>
                </wp:positionH>
                <wp:positionV relativeFrom="paragraph">
                  <wp:posOffset>10795</wp:posOffset>
                </wp:positionV>
                <wp:extent cx="2867025" cy="952500"/>
                <wp:effectExtent l="0" t="0" r="317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6A353908" w14:textId="77777777" w:rsidR="005060B5" w:rsidRPr="007D3083" w:rsidRDefault="005060B5"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16D9D874" w14:textId="77777777" w:rsidR="005060B5" w:rsidRPr="007D3083" w:rsidRDefault="005060B5"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E5186E0" w14:textId="77777777" w:rsidR="005060B5" w:rsidRPr="007D3083" w:rsidRDefault="005060B5" w:rsidP="005825A3">
                            <w:pPr>
                              <w:spacing w:after="0" w:line="240" w:lineRule="auto"/>
                              <w:ind w:firstLine="720"/>
                              <w:rPr>
                                <w:sz w:val="20"/>
                                <w:szCs w:val="20"/>
                              </w:rPr>
                            </w:pPr>
                            <w:r w:rsidRPr="007D3083">
                              <w:rPr>
                                <w:sz w:val="20"/>
                                <w:szCs w:val="20"/>
                              </w:rPr>
                              <w:t>4-5 band</w:t>
                            </w:r>
                            <w:r w:rsidRPr="007D3083">
                              <w:rPr>
                                <w:sz w:val="20"/>
                                <w:szCs w:val="20"/>
                              </w:rPr>
                              <w:tab/>
                              <w:t>740-1010L</w:t>
                            </w:r>
                          </w:p>
                          <w:p w14:paraId="58B003B5" w14:textId="77777777" w:rsidR="005060B5" w:rsidRDefault="005060B5"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58F3890" id="_x0000_t202" coordsize="21600,21600" o:spt="202" path="m,l,21600r21600,l216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" stroked="f">
                <v:textbox>
                  <w:txbxContent>
                    <w:p w14:paraId="6A353908" w14:textId="77777777" w:rsidR="005060B5" w:rsidRPr="007D3083" w:rsidRDefault="005060B5"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16D9D874" w14:textId="77777777" w:rsidR="005060B5" w:rsidRPr="007D3083" w:rsidRDefault="005060B5"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E5186E0" w14:textId="77777777" w:rsidR="005060B5" w:rsidRPr="007D3083" w:rsidRDefault="005060B5" w:rsidP="005825A3">
                      <w:pPr>
                        <w:spacing w:after="0" w:line="240" w:lineRule="auto"/>
                        <w:ind w:firstLine="720"/>
                        <w:rPr>
                          <w:sz w:val="20"/>
                          <w:szCs w:val="20"/>
                        </w:rPr>
                      </w:pPr>
                      <w:r w:rsidRPr="007D3083">
                        <w:rPr>
                          <w:sz w:val="20"/>
                          <w:szCs w:val="20"/>
                        </w:rPr>
                        <w:t>4-5 band</w:t>
                      </w:r>
                      <w:r w:rsidRPr="007D3083">
                        <w:rPr>
                          <w:sz w:val="20"/>
                          <w:szCs w:val="20"/>
                        </w:rPr>
                        <w:tab/>
                        <w:t>740-1010L</w:t>
                      </w:r>
                    </w:p>
                    <w:p w14:paraId="58B003B5" w14:textId="77777777" w:rsidR="005060B5" w:rsidRDefault="005060B5" w:rsidP="005825A3"/>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7E0824A8" wp14:editId="19733972">
                <wp:simplePos x="0" y="0"/>
                <wp:positionH relativeFrom="column">
                  <wp:posOffset>933450</wp:posOffset>
                </wp:positionH>
                <wp:positionV relativeFrom="paragraph">
                  <wp:posOffset>11430</wp:posOffset>
                </wp:positionV>
                <wp:extent cx="1038225" cy="828675"/>
                <wp:effectExtent l="0" t="0" r="28575" b="349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3CCE3D70" w14:textId="77777777" w:rsidR="005060B5" w:rsidRDefault="005060B5" w:rsidP="005825A3"/>
                          <w:p w14:paraId="4F17C7A1" w14:textId="77777777" w:rsidR="005060B5" w:rsidRDefault="005060B5" w:rsidP="005825A3">
                            <w:pPr>
                              <w:jc w:val="center"/>
                            </w:pPr>
                            <w:r>
                              <w:t>____640L____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0824A8"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" strokecolor="black [3213]" strokeweight="1.5pt">
                <v:textbox>
                  <w:txbxContent>
                    <w:p w14:paraId="3CCE3D70" w14:textId="77777777" w:rsidR="005060B5" w:rsidRDefault="005060B5" w:rsidP="005825A3"/>
                    <w:p w14:paraId="4F17C7A1" w14:textId="77777777" w:rsidR="005060B5" w:rsidRDefault="005060B5" w:rsidP="005825A3">
                      <w:pPr>
                        <w:jc w:val="center"/>
                      </w:pPr>
                      <w:r>
                        <w:t>____640L____</w:t>
                      </w:r>
                    </w:p>
                  </w:txbxContent>
                </v:textbox>
              </v:shape>
            </w:pict>
          </mc:Fallback>
        </mc:AlternateContent>
      </w:r>
      <w:r w:rsidR="005825A3" w:rsidRPr="004E3662">
        <w:rPr>
          <w:sz w:val="24"/>
          <w:szCs w:val="24"/>
        </w:rPr>
        <w:tab/>
      </w:r>
    </w:p>
    <w:p w14:paraId="0EAF6670" w14:textId="77777777" w:rsidR="005825A3" w:rsidRPr="004E3662" w:rsidRDefault="005825A3" w:rsidP="005825A3">
      <w:pPr>
        <w:rPr>
          <w:sz w:val="24"/>
          <w:szCs w:val="24"/>
        </w:rPr>
      </w:pPr>
    </w:p>
    <w:p w14:paraId="79F985F7" w14:textId="77777777" w:rsidR="005825A3" w:rsidRPr="004E3662" w:rsidRDefault="005825A3" w:rsidP="005825A3">
      <w:pPr>
        <w:spacing w:after="0"/>
        <w:rPr>
          <w:sz w:val="24"/>
          <w:szCs w:val="24"/>
        </w:rPr>
      </w:pPr>
    </w:p>
    <w:p w14:paraId="7495462B" w14:textId="77777777" w:rsidR="005825A3" w:rsidRPr="004E3662" w:rsidRDefault="005825A3" w:rsidP="005825A3">
      <w:pPr>
        <w:spacing w:after="0" w:line="240" w:lineRule="auto"/>
        <w:ind w:firstLine="720"/>
        <w:rPr>
          <w:sz w:val="24"/>
          <w:szCs w:val="24"/>
        </w:rPr>
      </w:pPr>
    </w:p>
    <w:p w14:paraId="1DB1E020"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Qualitative Features</w:t>
      </w:r>
    </w:p>
    <w:p w14:paraId="4BEFF2E2" w14:textId="5B88F15D" w:rsidR="005825A3" w:rsidRDefault="005825A3" w:rsidP="005825A3">
      <w:pPr>
        <w:spacing w:after="0" w:line="240" w:lineRule="auto"/>
        <w:ind w:left="720"/>
        <w:rPr>
          <w:sz w:val="24"/>
          <w:szCs w:val="24"/>
        </w:rPr>
      </w:pPr>
      <w:r w:rsidRPr="004E3662">
        <w:rPr>
          <w:sz w:val="24"/>
          <w:szCs w:val="24"/>
        </w:rPr>
        <w:t>Consider the four dimensions of text complexity below. For each dimension</w:t>
      </w:r>
      <w:r w:rsidRPr="004E3662">
        <w:rPr>
          <w:sz w:val="20"/>
          <w:szCs w:val="20"/>
        </w:rPr>
        <w:t>*</w:t>
      </w:r>
      <w:r w:rsidRPr="004E3662">
        <w:rPr>
          <w:sz w:val="24"/>
          <w:szCs w:val="24"/>
        </w:rPr>
        <w:t xml:space="preserve">, note </w:t>
      </w:r>
      <w:r>
        <w:rPr>
          <w:sz w:val="24"/>
          <w:szCs w:val="24"/>
        </w:rPr>
        <w:t>specific</w:t>
      </w:r>
      <w:r w:rsidRPr="004E3662">
        <w:rPr>
          <w:sz w:val="24"/>
          <w:szCs w:val="24"/>
        </w:rPr>
        <w:t xml:space="preserve"> examples from the text that make it more or less complex. </w:t>
      </w:r>
    </w:p>
    <w:p w14:paraId="2FA06529" w14:textId="77777777" w:rsidR="00D812B2" w:rsidRPr="004E3662" w:rsidRDefault="00D812B2" w:rsidP="005825A3">
      <w:pPr>
        <w:spacing w:after="0" w:line="240" w:lineRule="auto"/>
        <w:ind w:left="720"/>
        <w:rPr>
          <w:sz w:val="24"/>
          <w:szCs w:val="24"/>
        </w:rPr>
      </w:pPr>
    </w:p>
    <w:p w14:paraId="4F4597F9" w14:textId="77777777" w:rsidR="005825A3" w:rsidRPr="004E3662" w:rsidRDefault="007B11E8" w:rsidP="005825A3">
      <w:pPr>
        <w:spacing w:after="0" w:line="240" w:lineRule="auto"/>
        <w:ind w:left="720"/>
        <w:rPr>
          <w:sz w:val="24"/>
          <w:szCs w:val="24"/>
        </w:rPr>
      </w:pPr>
      <w:r>
        <w:rPr>
          <w:noProof/>
          <w:sz w:val="24"/>
          <w:szCs w:val="24"/>
        </w:rPr>
        <mc:AlternateContent>
          <mc:Choice Requires="wpg">
            <w:drawing>
              <wp:anchor distT="0" distB="0" distL="114300" distR="114300" simplePos="0" relativeHeight="251673600" behindDoc="0" locked="0" layoutInCell="1" allowOverlap="1" wp14:anchorId="746F79FE" wp14:editId="73A7EC39">
                <wp:simplePos x="0" y="0"/>
                <wp:positionH relativeFrom="column">
                  <wp:posOffset>-137795</wp:posOffset>
                </wp:positionH>
                <wp:positionV relativeFrom="paragraph">
                  <wp:posOffset>70485</wp:posOffset>
                </wp:positionV>
                <wp:extent cx="7157720" cy="3147060"/>
                <wp:effectExtent l="0" t="0" r="0" b="254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720" cy="3147060"/>
                          <a:chOff x="0" y="0"/>
                          <a:chExt cx="71575" cy="31468"/>
                        </a:xfrm>
                      </wpg:grpSpPr>
                      <wps:wsp>
                        <wps:cNvPr id="9" name="Text Box 5"/>
                        <wps:cNvSpPr txBox="1">
                          <a:spLocks noChangeArrowheads="1"/>
                        </wps:cNvSpPr>
                        <wps:spPr bwMode="auto">
                          <a:xfrm>
                            <a:off x="0" y="106"/>
                            <a:ext cx="35737" cy="15837"/>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31828F" w14:textId="77777777" w:rsidR="005060B5" w:rsidRDefault="005060B5" w:rsidP="00F11C8D">
                              <w:pPr>
                                <w:ind w:firstLine="720"/>
                              </w:pPr>
                            </w:p>
                            <w:p w14:paraId="616A62B1" w14:textId="77777777" w:rsidR="005060B5" w:rsidRDefault="005060B5" w:rsidP="00C65366">
                              <w:r>
                                <w:t>To compare the life and functions of a tree to a human</w:t>
                              </w:r>
                            </w:p>
                            <w:p w14:paraId="495909BA" w14:textId="77777777" w:rsidR="005060B5" w:rsidRDefault="005060B5" w:rsidP="00C65366">
                              <w:r>
                                <w:t>Informational</w:t>
                              </w:r>
                            </w:p>
                            <w:p w14:paraId="77D6EDD9" w14:textId="77777777" w:rsidR="005060B5" w:rsidRPr="004348C4" w:rsidRDefault="005060B5" w:rsidP="00C65366">
                              <w:r>
                                <w:t>Codependence among humans, animals, and trees</w:t>
                              </w:r>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35725" y="0"/>
                            <a:ext cx="34925" cy="15513"/>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03688E" w14:textId="77777777" w:rsidR="005060B5" w:rsidRDefault="005060B5" w:rsidP="00F11C8D">
                              <w:r>
                                <w:t>Illustrations depict different cultures, parts of the world, and trees indigenous to those areas</w:t>
                              </w:r>
                            </w:p>
                            <w:p w14:paraId="67CEDEB5" w14:textId="77777777" w:rsidR="005060B5" w:rsidRDefault="005060B5" w:rsidP="00F11C8D">
                              <w:r>
                                <w:t>Clear connection made between human life and tree life</w:t>
                              </w:r>
                            </w:p>
                            <w:p w14:paraId="0642BEC4" w14:textId="77777777" w:rsidR="005060B5" w:rsidRDefault="005060B5" w:rsidP="00F11C8D">
                              <w:r>
                                <w:t>Details set forth in a straightforward manner</w:t>
                              </w:r>
                            </w:p>
                            <w:p w14:paraId="499D2617" w14:textId="77777777" w:rsidR="005060B5" w:rsidRDefault="005060B5" w:rsidP="00F11C8D">
                              <w:r>
                                <w:t>Glossary: info on trees, animals, and countries of origin</w:t>
                              </w:r>
                            </w:p>
                            <w:p w14:paraId="2CCB25BC" w14:textId="77777777" w:rsidR="005060B5" w:rsidRPr="004348C4" w:rsidRDefault="005060B5" w:rsidP="00F11C8D"/>
                          </w:txbxContent>
                        </wps:txbx>
                        <wps:bodyPr rot="0" vert="horz" wrap="square" lIns="91440" tIns="45720" rIns="91440" bIns="45720" anchor="t" anchorCtr="0" upright="1">
                          <a:noAutofit/>
                        </wps:bodyPr>
                      </wps:wsp>
                      <wps:wsp>
                        <wps:cNvPr id="11" name="Text Box 7"/>
                        <wps:cNvSpPr txBox="1">
                          <a:spLocks noChangeArrowheads="1"/>
                        </wps:cNvSpPr>
                        <wps:spPr bwMode="auto">
                          <a:xfrm>
                            <a:off x="0" y="15842"/>
                            <a:ext cx="35748" cy="1552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4CBB4B" w14:textId="77777777" w:rsidR="005060B5" w:rsidRDefault="005060B5" w:rsidP="00C65366">
                              <w:r>
                                <w:t>A few multiple meaning words</w:t>
                              </w:r>
                            </w:p>
                            <w:p w14:paraId="4DBA0DCD" w14:textId="77777777" w:rsidR="005060B5" w:rsidRDefault="005060B5" w:rsidP="00C65366">
                              <w:r>
                                <w:t>One Tier 3 word: stomata</w:t>
                              </w:r>
                            </w:p>
                            <w:p w14:paraId="75B05E57" w14:textId="77777777" w:rsidR="005060B5" w:rsidRDefault="005060B5" w:rsidP="00946C3B">
                              <w:r>
                                <w:t>Essential/nonessential vocabulary: sap, veins, saplings, sprout, limbs, twigs</w:t>
                              </w:r>
                            </w:p>
                            <w:p w14:paraId="0A202CE4" w14:textId="77777777" w:rsidR="005060B5" w:rsidRDefault="005060B5" w:rsidP="00946C3B">
                              <w:r>
                                <w:t xml:space="preserve">  Dense text on the last page: personification </w:t>
                              </w:r>
                            </w:p>
                            <w:p w14:paraId="0F66CEEB" w14:textId="77777777" w:rsidR="005060B5" w:rsidRPr="004348C4" w:rsidRDefault="005060B5" w:rsidP="00946C3B"/>
                          </w:txbxContent>
                        </wps:txbx>
                        <wps:bodyPr rot="0" vert="horz" wrap="square" lIns="91440" tIns="45720" rIns="91440" bIns="45720" anchor="t" anchorCtr="0" upright="1">
                          <a:noAutofit/>
                        </wps:bodyPr>
                      </wps:wsp>
                      <wps:wsp>
                        <wps:cNvPr id="12" name="Text Box 8"/>
                        <wps:cNvSpPr txBox="1">
                          <a:spLocks noChangeArrowheads="1"/>
                        </wps:cNvSpPr>
                        <wps:spPr bwMode="auto">
                          <a:xfrm>
                            <a:off x="35831" y="15948"/>
                            <a:ext cx="35744" cy="1552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24AABC" w14:textId="77777777" w:rsidR="005060B5" w:rsidRDefault="005060B5" w:rsidP="00F11C8D"/>
                            <w:p w14:paraId="1EB6D061" w14:textId="77777777" w:rsidR="005060B5" w:rsidRPr="004348C4" w:rsidRDefault="005060B5" w:rsidP="00F11C8D">
                              <w:r>
                                <w:t>Knowledge of human body structure, trees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46F79FE" id="Group 15" o:spid="_x0000_s1028" style="position:absolute;left:0;text-align:left;margin-left:-10.85pt;margin-top:5.55pt;width:563.6pt;height:247.8pt;z-index:251673600" coordsize="7157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">
                <v:shape id="Text Box 5" o:spid="_x0000_s1029" type="#_x0000_t202" style="position:absolute;top:106;width:35737;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731828F" w14:textId="77777777" w:rsidR="005060B5" w:rsidRDefault="005060B5" w:rsidP="00F11C8D">
                        <w:pPr>
                          <w:ind w:firstLine="720"/>
                        </w:pPr>
                      </w:p>
                      <w:p w14:paraId="616A62B1" w14:textId="77777777" w:rsidR="005060B5" w:rsidRDefault="005060B5" w:rsidP="00C65366">
                        <w:r>
                          <w:t>To compare the life and functions of a tree to a human</w:t>
                        </w:r>
                      </w:p>
                      <w:p w14:paraId="495909BA" w14:textId="77777777" w:rsidR="005060B5" w:rsidRDefault="005060B5" w:rsidP="00C65366">
                        <w:r>
                          <w:t>Informational</w:t>
                        </w:r>
                      </w:p>
                      <w:p w14:paraId="77D6EDD9" w14:textId="77777777" w:rsidR="005060B5" w:rsidRPr="004348C4" w:rsidRDefault="005060B5" w:rsidP="00C65366">
                        <w:r>
                          <w:t>Codependence among humans, animals, and trees</w:t>
                        </w:r>
                      </w:p>
                    </w:txbxContent>
                  </v:textbox>
                </v:shape>
                <v:shape id="Text Box 6" o:spid="_x0000_s1030" type="#_x0000_t202" style="position:absolute;left:35725;width:34925;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203688E" w14:textId="77777777" w:rsidR="005060B5" w:rsidRDefault="005060B5" w:rsidP="00F11C8D">
                        <w:r>
                          <w:t>Illustrations depict different cultures, parts of the world, and trees indigenous to those areas</w:t>
                        </w:r>
                      </w:p>
                      <w:p w14:paraId="67CEDEB5" w14:textId="77777777" w:rsidR="005060B5" w:rsidRDefault="005060B5" w:rsidP="00F11C8D">
                        <w:r>
                          <w:t>Clear connection made between human life and tree life</w:t>
                        </w:r>
                      </w:p>
                      <w:p w14:paraId="0642BEC4" w14:textId="77777777" w:rsidR="005060B5" w:rsidRDefault="005060B5" w:rsidP="00F11C8D">
                        <w:r>
                          <w:t>Details set forth in a straightforward manner</w:t>
                        </w:r>
                      </w:p>
                      <w:p w14:paraId="499D2617" w14:textId="77777777" w:rsidR="005060B5" w:rsidRDefault="005060B5" w:rsidP="00F11C8D">
                        <w:r>
                          <w:t>Glossary: info on trees, animals, and countries of origin</w:t>
                        </w:r>
                      </w:p>
                      <w:p w14:paraId="2CCB25BC" w14:textId="77777777" w:rsidR="005060B5" w:rsidRPr="004348C4" w:rsidRDefault="005060B5" w:rsidP="00F11C8D"/>
                    </w:txbxContent>
                  </v:textbox>
                </v:shape>
                <v:shape id="Text Box 7" o:spid="_x0000_s1031" type="#_x0000_t202" style="position:absolute;top:15842;width:35748;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F4CBB4B" w14:textId="77777777" w:rsidR="005060B5" w:rsidRDefault="005060B5" w:rsidP="00C65366">
                        <w:r>
                          <w:t>A few multiple meaning words</w:t>
                        </w:r>
                      </w:p>
                      <w:p w14:paraId="4DBA0DCD" w14:textId="77777777" w:rsidR="005060B5" w:rsidRDefault="005060B5" w:rsidP="00C65366">
                        <w:r>
                          <w:t>One Tier 3 word: stomata</w:t>
                        </w:r>
                      </w:p>
                      <w:p w14:paraId="75B05E57" w14:textId="77777777" w:rsidR="005060B5" w:rsidRDefault="005060B5" w:rsidP="00946C3B">
                        <w:r>
                          <w:t>Essential/nonessential vocabulary: sap, veins, saplings, sprout, limbs, twigs</w:t>
                        </w:r>
                      </w:p>
                      <w:p w14:paraId="0A202CE4" w14:textId="77777777" w:rsidR="005060B5" w:rsidRDefault="005060B5" w:rsidP="00946C3B">
                        <w:r>
                          <w:t xml:space="preserve">  Dense text on the last page: personification </w:t>
                        </w:r>
                      </w:p>
                      <w:p w14:paraId="0F66CEEB" w14:textId="77777777" w:rsidR="005060B5" w:rsidRPr="004348C4" w:rsidRDefault="005060B5" w:rsidP="00946C3B"/>
                    </w:txbxContent>
                  </v:textbox>
                </v:shape>
                <v:shape id="Text Box 8" o:spid="_x0000_s1032" type="#_x0000_t202" style="position:absolute;left:35831;top:15948;width:35744;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924AABC" w14:textId="77777777" w:rsidR="005060B5" w:rsidRDefault="005060B5" w:rsidP="00F11C8D"/>
                      <w:p w14:paraId="1EB6D061" w14:textId="77777777" w:rsidR="005060B5" w:rsidRPr="004348C4" w:rsidRDefault="005060B5" w:rsidP="00F11C8D">
                        <w:r>
                          <w:t>Knowledge of human body structure, trees</w:t>
                        </w:r>
                      </w:p>
                    </w:txbxContent>
                  </v:textbox>
                </v:shape>
              </v:group>
            </w:pict>
          </mc:Fallback>
        </mc:AlternateContent>
      </w:r>
      <w:r>
        <w:rPr>
          <w:noProof/>
          <w:sz w:val="24"/>
          <w:szCs w:val="24"/>
        </w:rPr>
        <mc:AlternateContent>
          <mc:Choice Requires="wpg">
            <w:drawing>
              <wp:anchor distT="0" distB="0" distL="114300" distR="114300" simplePos="0" relativeHeight="251659263" behindDoc="0" locked="0" layoutInCell="1" allowOverlap="1" wp14:anchorId="0C1E36BA" wp14:editId="7E264652">
                <wp:simplePos x="0" y="0"/>
                <wp:positionH relativeFrom="column">
                  <wp:posOffset>-137160</wp:posOffset>
                </wp:positionH>
                <wp:positionV relativeFrom="paragraph">
                  <wp:posOffset>70485</wp:posOffset>
                </wp:positionV>
                <wp:extent cx="7155815" cy="3136900"/>
                <wp:effectExtent l="0" t="0" r="32385" b="381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2D08393" id="Group 7" o:spid="_x0000_s1026" style="position:absolute;margin-left:-10.8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">
                <v:group id="Group 6"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" fillcolor="white [3201]" strokecolor="black [3213]"/>
                  <v:line id="Straight Connector 5"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" strokecolor="black [3040]"/>
                </v:group>
                <v:line id="Straight Connector 8"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" strokecolor="black [3040]"/>
              </v:group>
            </w:pict>
          </mc:Fallback>
        </mc:AlternateContent>
      </w:r>
    </w:p>
    <w:p w14:paraId="3BE41D6C" w14:textId="77777777" w:rsidR="005825A3" w:rsidRPr="004E3662" w:rsidRDefault="005825A3" w:rsidP="005825A3">
      <w:pPr>
        <w:spacing w:after="0" w:line="240" w:lineRule="auto"/>
        <w:ind w:left="720"/>
        <w:rPr>
          <w:sz w:val="24"/>
          <w:szCs w:val="24"/>
        </w:rPr>
      </w:pPr>
    </w:p>
    <w:p w14:paraId="39499CA4" w14:textId="77777777" w:rsidR="005825A3" w:rsidRPr="004E3662" w:rsidRDefault="005825A3" w:rsidP="005825A3">
      <w:pPr>
        <w:spacing w:after="0" w:line="240" w:lineRule="auto"/>
        <w:ind w:left="720"/>
        <w:rPr>
          <w:sz w:val="24"/>
          <w:szCs w:val="24"/>
        </w:rPr>
      </w:pPr>
    </w:p>
    <w:p w14:paraId="580B0257" w14:textId="77777777" w:rsidR="005825A3" w:rsidRPr="004E3662" w:rsidRDefault="005825A3" w:rsidP="005825A3">
      <w:pPr>
        <w:spacing w:after="0" w:line="240" w:lineRule="auto"/>
        <w:ind w:left="720"/>
        <w:rPr>
          <w:sz w:val="24"/>
          <w:szCs w:val="24"/>
        </w:rPr>
      </w:pPr>
    </w:p>
    <w:p w14:paraId="39659760" w14:textId="77777777" w:rsidR="005825A3" w:rsidRPr="004E3662" w:rsidRDefault="005825A3" w:rsidP="005825A3">
      <w:pPr>
        <w:spacing w:after="0" w:line="240" w:lineRule="auto"/>
        <w:ind w:left="720"/>
        <w:rPr>
          <w:sz w:val="24"/>
          <w:szCs w:val="24"/>
        </w:rPr>
      </w:pPr>
    </w:p>
    <w:p w14:paraId="096D1A91" w14:textId="77777777" w:rsidR="005825A3" w:rsidRPr="004E3662" w:rsidRDefault="005825A3" w:rsidP="005825A3">
      <w:pPr>
        <w:spacing w:after="0" w:line="240" w:lineRule="auto"/>
        <w:ind w:left="720"/>
        <w:rPr>
          <w:sz w:val="24"/>
          <w:szCs w:val="24"/>
        </w:rPr>
      </w:pPr>
    </w:p>
    <w:p w14:paraId="39A0D43D" w14:textId="77777777" w:rsidR="005825A3" w:rsidRPr="004E3662" w:rsidRDefault="005825A3" w:rsidP="005825A3">
      <w:pPr>
        <w:spacing w:after="0" w:line="240" w:lineRule="auto"/>
        <w:ind w:left="720"/>
        <w:rPr>
          <w:sz w:val="24"/>
          <w:szCs w:val="24"/>
        </w:rPr>
      </w:pPr>
    </w:p>
    <w:p w14:paraId="69FAFE66" w14:textId="77777777" w:rsidR="005825A3" w:rsidRPr="004E3662" w:rsidRDefault="007B11E8"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1312" behindDoc="0" locked="0" layoutInCell="1" allowOverlap="1" wp14:anchorId="1D64C64E" wp14:editId="3E186465">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48780754" w14:textId="77777777" w:rsidR="005060B5" w:rsidRPr="009E0473" w:rsidRDefault="005060B5"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64C64E"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" filled="f" stroked="f">
                <v:textbox>
                  <w:txbxContent>
                    <w:p w14:paraId="48780754" w14:textId="77777777" w:rsidR="005060B5" w:rsidRPr="009E0473" w:rsidRDefault="005060B5" w:rsidP="005825A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62336" behindDoc="0" locked="0" layoutInCell="1" allowOverlap="1" wp14:anchorId="48D04A29" wp14:editId="79B9EE11">
                <wp:simplePos x="0" y="0"/>
                <wp:positionH relativeFrom="column">
                  <wp:posOffset>3422015</wp:posOffset>
                </wp:positionH>
                <wp:positionV relativeFrom="paragraph">
                  <wp:posOffset>63500</wp:posOffset>
                </wp:positionV>
                <wp:extent cx="1143000" cy="371475"/>
                <wp:effectExtent l="0" t="0" r="0" b="952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751052DC" w14:textId="77777777" w:rsidR="005060B5" w:rsidRPr="009E0473" w:rsidRDefault="005060B5"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D04A29"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" filled="f" stroked="f">
                <v:textbox>
                  <w:txbxContent>
                    <w:p w14:paraId="751052DC" w14:textId="77777777" w:rsidR="005060B5" w:rsidRPr="009E0473" w:rsidRDefault="005060B5" w:rsidP="005825A3">
                      <w:pPr>
                        <w:rPr>
                          <w:b/>
                          <w:sz w:val="24"/>
                          <w:szCs w:val="24"/>
                        </w:rPr>
                      </w:pPr>
                      <w:r w:rsidRPr="009E0473">
                        <w:rPr>
                          <w:b/>
                          <w:sz w:val="24"/>
                          <w:szCs w:val="24"/>
                        </w:rPr>
                        <w:t>Structure</w:t>
                      </w:r>
                    </w:p>
                  </w:txbxContent>
                </v:textbox>
              </v:shape>
            </w:pict>
          </mc:Fallback>
        </mc:AlternateContent>
      </w:r>
    </w:p>
    <w:p w14:paraId="5CFE91E1" w14:textId="77777777" w:rsidR="005825A3" w:rsidRPr="004E3662" w:rsidRDefault="005825A3" w:rsidP="005825A3">
      <w:pPr>
        <w:spacing w:after="0" w:line="240" w:lineRule="auto"/>
        <w:ind w:left="720"/>
        <w:rPr>
          <w:sz w:val="24"/>
          <w:szCs w:val="24"/>
        </w:rPr>
      </w:pPr>
    </w:p>
    <w:p w14:paraId="2D2F4420" w14:textId="77777777" w:rsidR="005825A3" w:rsidRPr="004E3662" w:rsidRDefault="007B11E8"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4384" behindDoc="0" locked="0" layoutInCell="1" allowOverlap="1" wp14:anchorId="6CEF06F2" wp14:editId="28EA6D06">
                <wp:simplePos x="0" y="0"/>
                <wp:positionH relativeFrom="column">
                  <wp:posOffset>2660015</wp:posOffset>
                </wp:positionH>
                <wp:positionV relativeFrom="paragraph">
                  <wp:posOffset>0</wp:posOffset>
                </wp:positionV>
                <wp:extent cx="904875" cy="3714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6F6294A7" w14:textId="77777777" w:rsidR="005060B5" w:rsidRPr="009E0473" w:rsidRDefault="005060B5"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EF06F2" id="Text Box 14" o:spid="_x0000_s1035"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" filled="f" stroked="f">
                <v:textbox>
                  <w:txbxContent>
                    <w:p w14:paraId="6F6294A7" w14:textId="77777777" w:rsidR="005060B5" w:rsidRPr="009E0473" w:rsidRDefault="005060B5" w:rsidP="005825A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44654370" wp14:editId="7BD90BBB">
                <wp:simplePos x="0" y="0"/>
                <wp:positionH relativeFrom="column">
                  <wp:posOffset>3427730</wp:posOffset>
                </wp:positionH>
                <wp:positionV relativeFrom="paragraph">
                  <wp:posOffset>18415</wp:posOffset>
                </wp:positionV>
                <wp:extent cx="1530985" cy="435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40F1E859" w14:textId="77777777" w:rsidR="005060B5" w:rsidRPr="009E0473" w:rsidRDefault="005060B5"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654370"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" filled="f" stroked="f">
                <v:textbox>
                  <w:txbxContent>
                    <w:p w14:paraId="40F1E859" w14:textId="77777777" w:rsidR="005060B5" w:rsidRPr="009E0473" w:rsidRDefault="005060B5" w:rsidP="005825A3">
                      <w:pPr>
                        <w:rPr>
                          <w:b/>
                          <w:sz w:val="24"/>
                        </w:rPr>
                      </w:pPr>
                      <w:r w:rsidRPr="009E0473">
                        <w:rPr>
                          <w:b/>
                          <w:sz w:val="24"/>
                        </w:rPr>
                        <w:t>Knowledge Demands</w:t>
                      </w:r>
                    </w:p>
                  </w:txbxContent>
                </v:textbox>
              </v:shape>
            </w:pict>
          </mc:Fallback>
        </mc:AlternateContent>
      </w:r>
    </w:p>
    <w:p w14:paraId="09553BDF" w14:textId="77777777" w:rsidR="005825A3" w:rsidRPr="004E3662" w:rsidRDefault="005825A3" w:rsidP="005825A3">
      <w:pPr>
        <w:spacing w:after="0" w:line="240" w:lineRule="auto"/>
        <w:ind w:left="720"/>
        <w:rPr>
          <w:sz w:val="24"/>
          <w:szCs w:val="24"/>
        </w:rPr>
      </w:pPr>
    </w:p>
    <w:p w14:paraId="25E68EFD" w14:textId="77777777" w:rsidR="005825A3" w:rsidRPr="004E3662" w:rsidRDefault="005825A3" w:rsidP="005825A3">
      <w:pPr>
        <w:spacing w:after="0" w:line="240" w:lineRule="auto"/>
        <w:ind w:left="720"/>
        <w:rPr>
          <w:sz w:val="24"/>
          <w:szCs w:val="24"/>
        </w:rPr>
      </w:pPr>
    </w:p>
    <w:p w14:paraId="19084380" w14:textId="77777777" w:rsidR="005825A3" w:rsidRPr="004E3662" w:rsidRDefault="005825A3" w:rsidP="005825A3">
      <w:pPr>
        <w:spacing w:after="0" w:line="240" w:lineRule="auto"/>
        <w:ind w:left="720"/>
        <w:rPr>
          <w:sz w:val="24"/>
          <w:szCs w:val="24"/>
        </w:rPr>
      </w:pPr>
    </w:p>
    <w:p w14:paraId="6D1232D4" w14:textId="77777777" w:rsidR="005825A3" w:rsidRPr="004E3662" w:rsidRDefault="005825A3" w:rsidP="005825A3">
      <w:pPr>
        <w:spacing w:after="0" w:line="240" w:lineRule="auto"/>
        <w:ind w:left="720"/>
        <w:rPr>
          <w:sz w:val="24"/>
          <w:szCs w:val="24"/>
        </w:rPr>
      </w:pPr>
    </w:p>
    <w:p w14:paraId="6E34EB18" w14:textId="77777777" w:rsidR="005825A3" w:rsidRPr="004E3662" w:rsidRDefault="005825A3" w:rsidP="005825A3">
      <w:pPr>
        <w:spacing w:after="0" w:line="240" w:lineRule="auto"/>
        <w:ind w:left="720"/>
        <w:rPr>
          <w:sz w:val="24"/>
          <w:szCs w:val="24"/>
        </w:rPr>
      </w:pPr>
    </w:p>
    <w:p w14:paraId="7F2BF020" w14:textId="77777777" w:rsidR="005825A3" w:rsidRPr="004E3662" w:rsidRDefault="005825A3" w:rsidP="005825A3">
      <w:pPr>
        <w:spacing w:after="0" w:line="240" w:lineRule="auto"/>
        <w:ind w:left="720"/>
        <w:rPr>
          <w:sz w:val="24"/>
          <w:szCs w:val="24"/>
        </w:rPr>
      </w:pPr>
    </w:p>
    <w:p w14:paraId="53A7F7EE" w14:textId="77777777" w:rsidR="005825A3" w:rsidRPr="004E3662" w:rsidRDefault="005825A3" w:rsidP="005825A3">
      <w:pPr>
        <w:spacing w:after="0" w:line="240" w:lineRule="auto"/>
        <w:ind w:left="720"/>
        <w:rPr>
          <w:sz w:val="24"/>
          <w:szCs w:val="24"/>
        </w:rPr>
      </w:pPr>
    </w:p>
    <w:p w14:paraId="4777422B" w14:textId="77777777" w:rsidR="00D812B2" w:rsidRDefault="00D812B2" w:rsidP="00D812B2">
      <w:pPr>
        <w:pStyle w:val="Footer"/>
        <w:rPr>
          <w:sz w:val="18"/>
          <w:szCs w:val="18"/>
        </w:rPr>
      </w:pPr>
    </w:p>
    <w:p w14:paraId="109EA6FD" w14:textId="66362D5D" w:rsidR="00D812B2" w:rsidRPr="004E3662" w:rsidRDefault="00D812B2" w:rsidP="00D812B2">
      <w:pPr>
        <w:pStyle w:val="Footer"/>
        <w:rPr>
          <w:sz w:val="18"/>
          <w:szCs w:val="18"/>
        </w:rPr>
      </w:pPr>
      <w:r w:rsidRPr="004E3662">
        <w:rPr>
          <w:sz w:val="18"/>
          <w:szCs w:val="18"/>
        </w:rPr>
        <w:t>*For more information on the qualitative dimensions of text complexity, visit</w:t>
      </w:r>
      <w:r w:rsidRPr="00DD1885">
        <w:t xml:space="preserve"> </w:t>
      </w:r>
      <w:hyperlink r:id="rId21" w:history="1">
        <w:r w:rsidRPr="0041303A">
          <w:rPr>
            <w:rStyle w:val="Hyperlink"/>
            <w:sz w:val="18"/>
            <w:szCs w:val="18"/>
          </w:rPr>
          <w:t>http://www.achievethecore.org/content/upload/Companion_to_Qualitative_Scale_Features_Explained.pdf</w:t>
        </w:r>
      </w:hyperlink>
    </w:p>
    <w:p w14:paraId="6DDF4C7C" w14:textId="39611047" w:rsidR="005825A3" w:rsidRDefault="005825A3" w:rsidP="005825A3">
      <w:pPr>
        <w:pStyle w:val="ListParagraph"/>
        <w:spacing w:after="0" w:line="240" w:lineRule="auto"/>
        <w:rPr>
          <w:b/>
          <w:sz w:val="24"/>
          <w:szCs w:val="24"/>
        </w:rPr>
      </w:pPr>
    </w:p>
    <w:p w14:paraId="5BBA477D" w14:textId="77777777" w:rsidR="00D812B2" w:rsidRPr="004E3662" w:rsidRDefault="00D812B2" w:rsidP="005825A3">
      <w:pPr>
        <w:pStyle w:val="ListParagraph"/>
        <w:spacing w:after="0" w:line="240" w:lineRule="auto"/>
        <w:rPr>
          <w:b/>
          <w:sz w:val="24"/>
          <w:szCs w:val="24"/>
        </w:rPr>
      </w:pPr>
    </w:p>
    <w:p w14:paraId="2A8627E3"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Reader and Task Considerations</w:t>
      </w:r>
    </w:p>
    <w:p w14:paraId="71F18388" w14:textId="6929B1E7" w:rsidR="00C65366" w:rsidRPr="005F6E1B" w:rsidRDefault="005825A3" w:rsidP="005F6E1B">
      <w:pPr>
        <w:spacing w:after="0" w:line="240" w:lineRule="auto"/>
        <w:ind w:firstLine="720"/>
        <w:rPr>
          <w:i/>
          <w:sz w:val="24"/>
          <w:szCs w:val="24"/>
        </w:rPr>
      </w:pPr>
      <w:r w:rsidRPr="005F6E1B">
        <w:rPr>
          <w:i/>
          <w:sz w:val="24"/>
          <w:szCs w:val="24"/>
        </w:rPr>
        <w:t>What will challenge my students most in this text? What supports can I provide?</w:t>
      </w:r>
    </w:p>
    <w:p w14:paraId="594FDC6F" w14:textId="77777777" w:rsidR="00C65366" w:rsidRPr="005F6E1B" w:rsidRDefault="00C65366" w:rsidP="005F6E1B">
      <w:pPr>
        <w:pStyle w:val="ListParagraph"/>
        <w:numPr>
          <w:ilvl w:val="0"/>
          <w:numId w:val="27"/>
        </w:numPr>
        <w:spacing w:after="0" w:line="240" w:lineRule="auto"/>
        <w:rPr>
          <w:sz w:val="24"/>
          <w:szCs w:val="24"/>
        </w:rPr>
      </w:pPr>
      <w:r w:rsidRPr="005F6E1B">
        <w:rPr>
          <w:sz w:val="24"/>
          <w:szCs w:val="24"/>
        </w:rPr>
        <w:t>Students with</w:t>
      </w:r>
      <w:r w:rsidR="00931E60" w:rsidRPr="005F6E1B">
        <w:rPr>
          <w:sz w:val="24"/>
          <w:szCs w:val="24"/>
        </w:rPr>
        <w:t>out</w:t>
      </w:r>
      <w:r w:rsidRPr="005F6E1B">
        <w:rPr>
          <w:sz w:val="24"/>
          <w:szCs w:val="24"/>
        </w:rPr>
        <w:t xml:space="preserve"> knowledge of names of body parts </w:t>
      </w:r>
      <w:r w:rsidR="00931E60" w:rsidRPr="005F6E1B">
        <w:rPr>
          <w:sz w:val="24"/>
          <w:szCs w:val="24"/>
        </w:rPr>
        <w:t>may</w:t>
      </w:r>
      <w:r w:rsidRPr="005F6E1B">
        <w:rPr>
          <w:sz w:val="24"/>
          <w:szCs w:val="24"/>
        </w:rPr>
        <w:t xml:space="preserve"> struggle with the comparisons of trees to people.</w:t>
      </w:r>
    </w:p>
    <w:p w14:paraId="67C87B0B" w14:textId="77777777" w:rsidR="00C65366" w:rsidRPr="005F6E1B" w:rsidRDefault="00931E60" w:rsidP="005F6E1B">
      <w:pPr>
        <w:pStyle w:val="ListParagraph"/>
        <w:numPr>
          <w:ilvl w:val="0"/>
          <w:numId w:val="27"/>
        </w:numPr>
        <w:spacing w:after="0" w:line="240" w:lineRule="auto"/>
        <w:rPr>
          <w:sz w:val="24"/>
          <w:szCs w:val="24"/>
        </w:rPr>
      </w:pPr>
      <w:r w:rsidRPr="005F6E1B">
        <w:rPr>
          <w:sz w:val="24"/>
          <w:szCs w:val="24"/>
        </w:rPr>
        <w:t>A</w:t>
      </w:r>
      <w:r w:rsidR="00C65366" w:rsidRPr="005F6E1B">
        <w:rPr>
          <w:sz w:val="24"/>
          <w:szCs w:val="24"/>
        </w:rPr>
        <w:t xml:space="preserve"> review of the names of body parts</w:t>
      </w:r>
      <w:r w:rsidRPr="005F6E1B">
        <w:rPr>
          <w:sz w:val="24"/>
          <w:szCs w:val="24"/>
        </w:rPr>
        <w:t xml:space="preserve"> or</w:t>
      </w:r>
      <w:r w:rsidR="00185DD3" w:rsidRPr="005F6E1B">
        <w:rPr>
          <w:sz w:val="24"/>
          <w:szCs w:val="24"/>
        </w:rPr>
        <w:t xml:space="preserve"> </w:t>
      </w:r>
      <w:r w:rsidR="00C65366" w:rsidRPr="005F6E1B">
        <w:rPr>
          <w:sz w:val="24"/>
          <w:szCs w:val="24"/>
        </w:rPr>
        <w:t xml:space="preserve">a labeled </w:t>
      </w:r>
    </w:p>
    <w:p w14:paraId="00350786" w14:textId="07AFEB46" w:rsidR="0041303A" w:rsidRPr="005F6E1B" w:rsidRDefault="00C65366" w:rsidP="005F6E1B">
      <w:pPr>
        <w:pStyle w:val="ListParagraph"/>
        <w:numPr>
          <w:ilvl w:val="0"/>
          <w:numId w:val="27"/>
        </w:numPr>
        <w:spacing w:after="0" w:line="240" w:lineRule="auto"/>
        <w:rPr>
          <w:sz w:val="24"/>
          <w:szCs w:val="24"/>
        </w:rPr>
      </w:pPr>
      <w:r w:rsidRPr="005F6E1B">
        <w:rPr>
          <w:sz w:val="24"/>
          <w:szCs w:val="24"/>
        </w:rPr>
        <w:t>graphic of the human body</w:t>
      </w:r>
      <w:r w:rsidR="00931E60" w:rsidRPr="005F6E1B">
        <w:rPr>
          <w:sz w:val="24"/>
          <w:szCs w:val="24"/>
        </w:rPr>
        <w:t xml:space="preserve"> will help in supporting struggling students.</w:t>
      </w:r>
    </w:p>
    <w:p w14:paraId="59991850" w14:textId="6845A37D" w:rsidR="00D812B2" w:rsidRDefault="005825A3" w:rsidP="005F6E1B">
      <w:pPr>
        <w:spacing w:after="0" w:line="240" w:lineRule="auto"/>
        <w:ind w:firstLine="720"/>
        <w:rPr>
          <w:i/>
          <w:sz w:val="24"/>
          <w:szCs w:val="24"/>
        </w:rPr>
      </w:pPr>
      <w:r w:rsidRPr="005F6E1B">
        <w:rPr>
          <w:i/>
          <w:sz w:val="24"/>
          <w:szCs w:val="24"/>
        </w:rPr>
        <w:t>How will this text help my students build knowledge about the world?</w:t>
      </w:r>
    </w:p>
    <w:p w14:paraId="529DD6F7" w14:textId="0C4C926F" w:rsidR="00C65366" w:rsidRPr="00D812B2" w:rsidRDefault="00D812B2" w:rsidP="00D812B2">
      <w:pPr>
        <w:tabs>
          <w:tab w:val="left" w:pos="6090"/>
        </w:tabs>
        <w:rPr>
          <w:sz w:val="24"/>
          <w:szCs w:val="24"/>
        </w:rPr>
      </w:pPr>
      <w:r>
        <w:rPr>
          <w:sz w:val="24"/>
          <w:szCs w:val="24"/>
        </w:rPr>
        <w:tab/>
      </w:r>
    </w:p>
    <w:p w14:paraId="283A3E87" w14:textId="3FAA891F" w:rsidR="009E0473" w:rsidRPr="005F6E1B" w:rsidRDefault="00C65366" w:rsidP="005F6E1B">
      <w:pPr>
        <w:pStyle w:val="ListParagraph"/>
        <w:numPr>
          <w:ilvl w:val="0"/>
          <w:numId w:val="35"/>
        </w:numPr>
        <w:spacing w:after="0" w:line="240" w:lineRule="auto"/>
        <w:rPr>
          <w:sz w:val="24"/>
          <w:szCs w:val="24"/>
        </w:rPr>
      </w:pPr>
      <w:r w:rsidRPr="005F6E1B">
        <w:rPr>
          <w:sz w:val="24"/>
          <w:szCs w:val="24"/>
        </w:rPr>
        <w:lastRenderedPageBreak/>
        <w:t>The use of repeated questions will help students to contrast pictures of people and trees from page to page, guiding students toward the realization that people and trees function the same throughout the world, though their physical appearance may differ.</w:t>
      </w:r>
    </w:p>
    <w:p w14:paraId="5D7D82C1" w14:textId="77777777" w:rsidR="009E0473" w:rsidRDefault="009E0473" w:rsidP="009E0473">
      <w:pPr>
        <w:pStyle w:val="ListParagraph"/>
        <w:numPr>
          <w:ilvl w:val="0"/>
          <w:numId w:val="15"/>
        </w:numPr>
        <w:spacing w:after="0" w:line="240" w:lineRule="auto"/>
        <w:rPr>
          <w:b/>
          <w:sz w:val="24"/>
          <w:szCs w:val="24"/>
        </w:rPr>
      </w:pPr>
      <w:r>
        <w:rPr>
          <w:b/>
          <w:sz w:val="24"/>
          <w:szCs w:val="24"/>
        </w:rPr>
        <w:t xml:space="preserve">Grade level </w:t>
      </w:r>
    </w:p>
    <w:p w14:paraId="5C928756" w14:textId="7A7ACB19" w:rsidR="00D812B2" w:rsidRDefault="009E0473" w:rsidP="00D812B2">
      <w:pPr>
        <w:pStyle w:val="ListParagraph"/>
        <w:spacing w:after="0" w:line="240" w:lineRule="auto"/>
        <w:rPr>
          <w:b/>
          <w:i/>
          <w:sz w:val="24"/>
          <w:szCs w:val="24"/>
        </w:rPr>
      </w:pPr>
      <w:r w:rsidRPr="005F6E1B">
        <w:rPr>
          <w:i/>
          <w:sz w:val="24"/>
          <w:szCs w:val="24"/>
        </w:rPr>
        <w:t>What grade does this book best belong in?</w:t>
      </w:r>
      <w:r w:rsidR="005F6E1B" w:rsidRPr="005F6E1B">
        <w:rPr>
          <w:i/>
          <w:sz w:val="24"/>
          <w:szCs w:val="24"/>
        </w:rPr>
        <w:t xml:space="preserve"> K</w:t>
      </w:r>
      <w:r w:rsidR="00D812B2">
        <w:tab/>
      </w:r>
    </w:p>
    <w:p w14:paraId="1C664C2A" w14:textId="77777777" w:rsidR="00D812B2" w:rsidRPr="00D812B2" w:rsidRDefault="00D812B2" w:rsidP="00D812B2"/>
    <w:p w14:paraId="4AEB9C0D" w14:textId="77777777" w:rsidR="00D812B2" w:rsidRPr="00D812B2" w:rsidRDefault="00D812B2" w:rsidP="00D812B2"/>
    <w:p w14:paraId="4D83607F" w14:textId="77777777" w:rsidR="00D812B2" w:rsidRPr="00D812B2" w:rsidRDefault="00D812B2" w:rsidP="00D812B2"/>
    <w:p w14:paraId="2E0D84A5" w14:textId="77777777" w:rsidR="00D812B2" w:rsidRPr="00D812B2" w:rsidRDefault="00D812B2" w:rsidP="00D812B2"/>
    <w:p w14:paraId="28FEE8FD" w14:textId="77777777" w:rsidR="00D812B2" w:rsidRPr="00D812B2" w:rsidRDefault="00D812B2" w:rsidP="00D812B2"/>
    <w:p w14:paraId="7B0A83AF" w14:textId="77777777" w:rsidR="00D812B2" w:rsidRPr="00D812B2" w:rsidRDefault="00D812B2" w:rsidP="00D812B2"/>
    <w:p w14:paraId="6376CF74" w14:textId="77777777" w:rsidR="00D812B2" w:rsidRPr="00D812B2" w:rsidRDefault="00D812B2" w:rsidP="00D812B2"/>
    <w:p w14:paraId="3777C664" w14:textId="77777777" w:rsidR="00D812B2" w:rsidRPr="00D812B2" w:rsidRDefault="00D812B2" w:rsidP="00D812B2"/>
    <w:p w14:paraId="4AC4D070" w14:textId="77777777" w:rsidR="00D812B2" w:rsidRPr="00D812B2" w:rsidRDefault="00D812B2" w:rsidP="00D812B2"/>
    <w:p w14:paraId="53CE7538" w14:textId="7B7D3DD6" w:rsidR="00D812B2" w:rsidRDefault="00D812B2" w:rsidP="00D812B2"/>
    <w:p w14:paraId="52F02110" w14:textId="77777777" w:rsidR="00D812B2" w:rsidRDefault="00D812B2" w:rsidP="00D812B2">
      <w:bookmarkStart w:id="3" w:name="_Hlk509078348"/>
    </w:p>
    <w:p w14:paraId="4FE0AB93" w14:textId="77777777" w:rsidR="00D812B2" w:rsidRDefault="00D812B2" w:rsidP="00D812B2"/>
    <w:p w14:paraId="4FF52EE0" w14:textId="77777777" w:rsidR="00D812B2" w:rsidRDefault="00D812B2" w:rsidP="00D812B2"/>
    <w:p w14:paraId="7ADDD190" w14:textId="77777777" w:rsidR="00D812B2" w:rsidRDefault="00D812B2" w:rsidP="00D812B2"/>
    <w:p w14:paraId="4385F20B" w14:textId="77777777" w:rsidR="00D812B2" w:rsidRDefault="00D812B2" w:rsidP="00D812B2"/>
    <w:p w14:paraId="0DDD945F" w14:textId="77777777" w:rsidR="00D812B2" w:rsidRDefault="00D812B2" w:rsidP="00D812B2"/>
    <w:p w14:paraId="5AA40C35" w14:textId="77777777" w:rsidR="00D812B2" w:rsidRDefault="00D812B2" w:rsidP="00D812B2"/>
    <w:p w14:paraId="45BC9A9F" w14:textId="77777777" w:rsidR="00D812B2" w:rsidRDefault="00D812B2" w:rsidP="00D812B2"/>
    <w:p w14:paraId="24C02527" w14:textId="77777777" w:rsidR="00D812B2" w:rsidRDefault="00D812B2" w:rsidP="00D812B2"/>
    <w:p w14:paraId="1AB05970" w14:textId="30F2274D" w:rsidR="00D812B2" w:rsidRDefault="00D812B2" w:rsidP="00D812B2">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22" w:history="1">
        <w:r>
          <w:rPr>
            <w:rStyle w:val="Hyperlink"/>
          </w:rPr>
          <w:t>info@studentsachieve.net</w:t>
        </w:r>
      </w:hyperlink>
      <w:r w:rsidRPr="00710901">
        <w:rPr>
          <w:color w:val="1F497D"/>
        </w:rPr>
        <w:t>.</w:t>
      </w:r>
    </w:p>
    <w:bookmarkEnd w:id="3"/>
    <w:p w14:paraId="0EBA4331" w14:textId="77777777" w:rsidR="00CA07EF" w:rsidRPr="00D812B2" w:rsidRDefault="00CA07EF" w:rsidP="00D812B2">
      <w:pPr>
        <w:ind w:firstLine="720"/>
      </w:pPr>
    </w:p>
    <w:sectPr w:rsidR="00CA07EF" w:rsidRPr="00D812B2" w:rsidSect="00D812B2">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2E699D" w16cid:durableId="1E5801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CE1E6" w14:textId="77777777" w:rsidR="00622B18" w:rsidRDefault="00622B18" w:rsidP="007C5C7E">
      <w:pPr>
        <w:spacing w:after="0" w:line="240" w:lineRule="auto"/>
      </w:pPr>
      <w:r>
        <w:separator/>
      </w:r>
    </w:p>
  </w:endnote>
  <w:endnote w:type="continuationSeparator" w:id="0">
    <w:p w14:paraId="16084871" w14:textId="77777777" w:rsidR="00622B18" w:rsidRDefault="00622B18" w:rsidP="007C5C7E">
      <w:pPr>
        <w:spacing w:after="0" w:line="240" w:lineRule="auto"/>
      </w:pPr>
      <w:r>
        <w:continuationSeparator/>
      </w:r>
    </w:p>
  </w:endnote>
  <w:endnote w:type="continuationNotice" w:id="1">
    <w:p w14:paraId="7FC40A3E" w14:textId="77777777" w:rsidR="00622B18" w:rsidRDefault="00622B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842431"/>
      <w:docPartObj>
        <w:docPartGallery w:val="Page Numbers (Bottom of Page)"/>
        <w:docPartUnique/>
      </w:docPartObj>
    </w:sdtPr>
    <w:sdtEndPr>
      <w:rPr>
        <w:rFonts w:ascii="Lucida Sans" w:hAnsi="Lucida Sans"/>
        <w:noProof/>
        <w:sz w:val="16"/>
        <w:szCs w:val="16"/>
      </w:rPr>
    </w:sdtEndPr>
    <w:sdtContent>
      <w:p w14:paraId="4A2DF024" w14:textId="4820FAE6" w:rsidR="00D812B2" w:rsidRPr="00D812B2" w:rsidRDefault="00D812B2">
        <w:pPr>
          <w:pStyle w:val="Footer"/>
          <w:jc w:val="right"/>
          <w:rPr>
            <w:rFonts w:ascii="Lucida Sans" w:hAnsi="Lucida Sans"/>
            <w:sz w:val="16"/>
            <w:szCs w:val="16"/>
          </w:rPr>
        </w:pPr>
        <w:r w:rsidRPr="00D812B2">
          <w:rPr>
            <w:rFonts w:ascii="Lucida Sans" w:hAnsi="Lucida Sans"/>
            <w:sz w:val="16"/>
            <w:szCs w:val="16"/>
          </w:rPr>
          <w:fldChar w:fldCharType="begin"/>
        </w:r>
        <w:r w:rsidRPr="00D812B2">
          <w:rPr>
            <w:rFonts w:ascii="Lucida Sans" w:hAnsi="Lucida Sans"/>
            <w:sz w:val="16"/>
            <w:szCs w:val="16"/>
          </w:rPr>
          <w:instrText xml:space="preserve"> PAGE   \* MERGEFORMAT </w:instrText>
        </w:r>
        <w:r w:rsidRPr="00D812B2">
          <w:rPr>
            <w:rFonts w:ascii="Lucida Sans" w:hAnsi="Lucida Sans"/>
            <w:sz w:val="16"/>
            <w:szCs w:val="16"/>
          </w:rPr>
          <w:fldChar w:fldCharType="separate"/>
        </w:r>
        <w:r w:rsidR="00486F09">
          <w:rPr>
            <w:rFonts w:ascii="Lucida Sans" w:hAnsi="Lucida Sans"/>
            <w:noProof/>
            <w:sz w:val="16"/>
            <w:szCs w:val="16"/>
          </w:rPr>
          <w:t>20</w:t>
        </w:r>
        <w:r w:rsidRPr="00D812B2">
          <w:rPr>
            <w:rFonts w:ascii="Lucida Sans" w:hAnsi="Lucida Sans"/>
            <w:noProof/>
            <w:sz w:val="16"/>
            <w:szCs w:val="16"/>
          </w:rPr>
          <w:fldChar w:fldCharType="end"/>
        </w:r>
      </w:p>
    </w:sdtContent>
  </w:sdt>
  <w:p w14:paraId="75966D0C" w14:textId="60387B77" w:rsidR="00D812B2" w:rsidRDefault="00D812B2" w:rsidP="00D812B2">
    <w:pPr>
      <w:pStyle w:val="Footer"/>
      <w:jc w:val="center"/>
    </w:pPr>
    <w:r>
      <w:rPr>
        <w:noProof/>
      </w:rPr>
      <w:drawing>
        <wp:inline distT="0" distB="0" distL="0" distR="0" wp14:anchorId="71E55E97" wp14:editId="076AC94F">
          <wp:extent cx="3090672" cy="19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2DC1F" w14:textId="77777777" w:rsidR="00622B18" w:rsidRDefault="00622B18" w:rsidP="007C5C7E">
      <w:pPr>
        <w:spacing w:after="0" w:line="240" w:lineRule="auto"/>
      </w:pPr>
      <w:r>
        <w:separator/>
      </w:r>
    </w:p>
  </w:footnote>
  <w:footnote w:type="continuationSeparator" w:id="0">
    <w:p w14:paraId="06E75906" w14:textId="77777777" w:rsidR="00622B18" w:rsidRDefault="00622B18" w:rsidP="007C5C7E">
      <w:pPr>
        <w:spacing w:after="0" w:line="240" w:lineRule="auto"/>
      </w:pPr>
      <w:r>
        <w:continuationSeparator/>
      </w:r>
    </w:p>
  </w:footnote>
  <w:footnote w:type="continuationNotice" w:id="1">
    <w:p w14:paraId="121B20BC" w14:textId="77777777" w:rsidR="00622B18" w:rsidRDefault="00622B1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2E94" w14:textId="77777777" w:rsidR="005060B5" w:rsidRDefault="005060B5" w:rsidP="001034D9">
    <w:pPr>
      <w:pStyle w:val="Header"/>
      <w:jc w:val="center"/>
    </w:pPr>
    <w:r>
      <w:t>Los Angeles Unified School District</w:t>
    </w:r>
    <w:r>
      <w:tab/>
    </w:r>
    <w:r>
      <w:rPr>
        <w:i/>
      </w:rPr>
      <w:t>Are Trees Alive?</w:t>
    </w:r>
    <w:r>
      <w:tab/>
      <w:t>Recommended for Grade K</w:t>
    </w:r>
  </w:p>
  <w:p w14:paraId="29798D21" w14:textId="77777777" w:rsidR="005060B5" w:rsidRDefault="00506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333432"/>
    <w:multiLevelType w:val="hybridMultilevel"/>
    <w:tmpl w:val="5838B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8C03ED"/>
    <w:multiLevelType w:val="hybridMultilevel"/>
    <w:tmpl w:val="AE78E2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9D1077"/>
    <w:multiLevelType w:val="hybridMultilevel"/>
    <w:tmpl w:val="AAB0CB4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9B3303"/>
    <w:multiLevelType w:val="multilevel"/>
    <w:tmpl w:val="A086BCB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A0226E"/>
    <w:multiLevelType w:val="hybridMultilevel"/>
    <w:tmpl w:val="D9D0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23064"/>
    <w:multiLevelType w:val="multilevel"/>
    <w:tmpl w:val="E3F6D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00789C"/>
    <w:multiLevelType w:val="hybridMultilevel"/>
    <w:tmpl w:val="9BE2A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62E3F"/>
    <w:multiLevelType w:val="hybridMultilevel"/>
    <w:tmpl w:val="FF32E8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B2E46"/>
    <w:multiLevelType w:val="hybridMultilevel"/>
    <w:tmpl w:val="D9E4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2699A"/>
    <w:multiLevelType w:val="hybridMultilevel"/>
    <w:tmpl w:val="63FC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A34CFE"/>
    <w:multiLevelType w:val="multilevel"/>
    <w:tmpl w:val="706C4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C273B1"/>
    <w:multiLevelType w:val="multilevel"/>
    <w:tmpl w:val="5C127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4519DC"/>
    <w:multiLevelType w:val="hybridMultilevel"/>
    <w:tmpl w:val="A086BCB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05FA7"/>
    <w:multiLevelType w:val="multilevel"/>
    <w:tmpl w:val="EFE4C102"/>
    <w:lvl w:ilvl="0">
      <w:start w:val="1"/>
      <w:numFmt w:val="decimal"/>
      <w:lvlText w:val="%1."/>
      <w:lvlJc w:val="left"/>
      <w:pPr>
        <w:ind w:left="360" w:firstLine="0"/>
      </w:pPr>
      <w:rPr>
        <w:i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5"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44207C"/>
    <w:multiLevelType w:val="multilevel"/>
    <w:tmpl w:val="A740C5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A063C9"/>
    <w:multiLevelType w:val="hybridMultilevel"/>
    <w:tmpl w:val="A740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2E3219"/>
    <w:multiLevelType w:val="hybridMultilevel"/>
    <w:tmpl w:val="5C12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005FC3"/>
    <w:multiLevelType w:val="hybridMultilevel"/>
    <w:tmpl w:val="C07CFA96"/>
    <w:lvl w:ilvl="0" w:tplc="853CE8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21348"/>
    <w:multiLevelType w:val="multilevel"/>
    <w:tmpl w:val="5C127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BB2DC5"/>
    <w:multiLevelType w:val="hybridMultilevel"/>
    <w:tmpl w:val="2BACDCC8"/>
    <w:lvl w:ilvl="0" w:tplc="78D271C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7874997"/>
    <w:multiLevelType w:val="hybridMultilevel"/>
    <w:tmpl w:val="E3F6D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373162"/>
    <w:multiLevelType w:val="hybridMultilevel"/>
    <w:tmpl w:val="6060B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9"/>
  </w:num>
  <w:num w:numId="3">
    <w:abstractNumId w:val="11"/>
  </w:num>
  <w:num w:numId="4">
    <w:abstractNumId w:val="10"/>
  </w:num>
  <w:num w:numId="5">
    <w:abstractNumId w:val="5"/>
  </w:num>
  <w:num w:numId="6">
    <w:abstractNumId w:val="12"/>
  </w:num>
  <w:num w:numId="7">
    <w:abstractNumId w:val="20"/>
  </w:num>
  <w:num w:numId="8">
    <w:abstractNumId w:val="0"/>
  </w:num>
  <w:num w:numId="9">
    <w:abstractNumId w:val="31"/>
  </w:num>
  <w:num w:numId="10">
    <w:abstractNumId w:val="25"/>
  </w:num>
  <w:num w:numId="11">
    <w:abstractNumId w:val="29"/>
  </w:num>
  <w:num w:numId="12">
    <w:abstractNumId w:val="6"/>
  </w:num>
  <w:num w:numId="13">
    <w:abstractNumId w:val="34"/>
  </w:num>
  <w:num w:numId="14">
    <w:abstractNumId w:val="17"/>
  </w:num>
  <w:num w:numId="15">
    <w:abstractNumId w:val="14"/>
  </w:num>
  <w:num w:numId="16">
    <w:abstractNumId w:val="32"/>
  </w:num>
  <w:num w:numId="17">
    <w:abstractNumId w:val="7"/>
  </w:num>
  <w:num w:numId="18">
    <w:abstractNumId w:val="21"/>
  </w:num>
  <w:num w:numId="19">
    <w:abstractNumId w:val="28"/>
  </w:num>
  <w:num w:numId="20">
    <w:abstractNumId w:val="27"/>
  </w:num>
  <w:num w:numId="21">
    <w:abstractNumId w:val="30"/>
  </w:num>
  <w:num w:numId="22">
    <w:abstractNumId w:val="33"/>
  </w:num>
  <w:num w:numId="23">
    <w:abstractNumId w:val="23"/>
  </w:num>
  <w:num w:numId="24">
    <w:abstractNumId w:val="22"/>
  </w:num>
  <w:num w:numId="25">
    <w:abstractNumId w:val="3"/>
  </w:num>
  <w:num w:numId="26">
    <w:abstractNumId w:val="4"/>
  </w:num>
  <w:num w:numId="27">
    <w:abstractNumId w:val="16"/>
  </w:num>
  <w:num w:numId="28">
    <w:abstractNumId w:val="13"/>
  </w:num>
  <w:num w:numId="29">
    <w:abstractNumId w:val="35"/>
  </w:num>
  <w:num w:numId="30">
    <w:abstractNumId w:val="8"/>
  </w:num>
  <w:num w:numId="31">
    <w:abstractNumId w:val="2"/>
  </w:num>
  <w:num w:numId="32">
    <w:abstractNumId w:val="1"/>
  </w:num>
  <w:num w:numId="33">
    <w:abstractNumId w:val="19"/>
  </w:num>
  <w:num w:numId="34">
    <w:abstractNumId w:val="18"/>
  </w:num>
  <w:num w:numId="35">
    <w:abstractNumId w:val="36"/>
  </w:num>
  <w:num w:numId="36">
    <w:abstractNumId w:val="24"/>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04127"/>
    <w:rsid w:val="000056B9"/>
    <w:rsid w:val="00012089"/>
    <w:rsid w:val="00016D01"/>
    <w:rsid w:val="00020DA4"/>
    <w:rsid w:val="00023430"/>
    <w:rsid w:val="00024A45"/>
    <w:rsid w:val="00026D6A"/>
    <w:rsid w:val="00034529"/>
    <w:rsid w:val="0003628C"/>
    <w:rsid w:val="00045B06"/>
    <w:rsid w:val="000601D8"/>
    <w:rsid w:val="000629C6"/>
    <w:rsid w:val="000648CB"/>
    <w:rsid w:val="00070277"/>
    <w:rsid w:val="00074AEC"/>
    <w:rsid w:val="0007569E"/>
    <w:rsid w:val="00081A99"/>
    <w:rsid w:val="000870C8"/>
    <w:rsid w:val="00090CF6"/>
    <w:rsid w:val="00093A75"/>
    <w:rsid w:val="00097A95"/>
    <w:rsid w:val="000A7088"/>
    <w:rsid w:val="000B21CE"/>
    <w:rsid w:val="000B5786"/>
    <w:rsid w:val="000B784F"/>
    <w:rsid w:val="000C1F21"/>
    <w:rsid w:val="000C3FB9"/>
    <w:rsid w:val="000E1DD4"/>
    <w:rsid w:val="000F1710"/>
    <w:rsid w:val="000F3D76"/>
    <w:rsid w:val="000F58E6"/>
    <w:rsid w:val="00101696"/>
    <w:rsid w:val="001034D9"/>
    <w:rsid w:val="00110DC7"/>
    <w:rsid w:val="00112A40"/>
    <w:rsid w:val="001140F5"/>
    <w:rsid w:val="00126986"/>
    <w:rsid w:val="00135757"/>
    <w:rsid w:val="00144A4B"/>
    <w:rsid w:val="0015487D"/>
    <w:rsid w:val="00172736"/>
    <w:rsid w:val="00174578"/>
    <w:rsid w:val="00177848"/>
    <w:rsid w:val="00185DD3"/>
    <w:rsid w:val="001862BD"/>
    <w:rsid w:val="0018635B"/>
    <w:rsid w:val="0018731C"/>
    <w:rsid w:val="00193EB0"/>
    <w:rsid w:val="00193FBB"/>
    <w:rsid w:val="001A3407"/>
    <w:rsid w:val="001C1D02"/>
    <w:rsid w:val="001C3D97"/>
    <w:rsid w:val="001C7D7D"/>
    <w:rsid w:val="001D00ED"/>
    <w:rsid w:val="001E2923"/>
    <w:rsid w:val="001E3145"/>
    <w:rsid w:val="001E6121"/>
    <w:rsid w:val="001F1840"/>
    <w:rsid w:val="001F1FA4"/>
    <w:rsid w:val="001F2C07"/>
    <w:rsid w:val="00206279"/>
    <w:rsid w:val="00211B33"/>
    <w:rsid w:val="002269C7"/>
    <w:rsid w:val="00230D4B"/>
    <w:rsid w:val="00237A00"/>
    <w:rsid w:val="00247713"/>
    <w:rsid w:val="00255209"/>
    <w:rsid w:val="00257A69"/>
    <w:rsid w:val="00261DD4"/>
    <w:rsid w:val="002717FB"/>
    <w:rsid w:val="002719C6"/>
    <w:rsid w:val="00283B25"/>
    <w:rsid w:val="00286F6B"/>
    <w:rsid w:val="00293076"/>
    <w:rsid w:val="002B2286"/>
    <w:rsid w:val="002B4002"/>
    <w:rsid w:val="002B5193"/>
    <w:rsid w:val="002C3157"/>
    <w:rsid w:val="002C77A8"/>
    <w:rsid w:val="002D1603"/>
    <w:rsid w:val="002E122F"/>
    <w:rsid w:val="002E2972"/>
    <w:rsid w:val="002E53AB"/>
    <w:rsid w:val="002E7139"/>
    <w:rsid w:val="002F4D99"/>
    <w:rsid w:val="002F6E5E"/>
    <w:rsid w:val="00317539"/>
    <w:rsid w:val="00320A5A"/>
    <w:rsid w:val="00333FD0"/>
    <w:rsid w:val="0033568A"/>
    <w:rsid w:val="003425C4"/>
    <w:rsid w:val="00357D5B"/>
    <w:rsid w:val="00361B14"/>
    <w:rsid w:val="00377C38"/>
    <w:rsid w:val="00382434"/>
    <w:rsid w:val="00382C13"/>
    <w:rsid w:val="003A0823"/>
    <w:rsid w:val="003A3ACB"/>
    <w:rsid w:val="003A3B1F"/>
    <w:rsid w:val="003A5E42"/>
    <w:rsid w:val="003C1ABD"/>
    <w:rsid w:val="003C41F2"/>
    <w:rsid w:val="003C4B0D"/>
    <w:rsid w:val="003C6D86"/>
    <w:rsid w:val="003D32E8"/>
    <w:rsid w:val="003E0AAA"/>
    <w:rsid w:val="003F4E92"/>
    <w:rsid w:val="00402B6A"/>
    <w:rsid w:val="0041303A"/>
    <w:rsid w:val="00416764"/>
    <w:rsid w:val="0042616F"/>
    <w:rsid w:val="0043029A"/>
    <w:rsid w:val="00433701"/>
    <w:rsid w:val="004348C4"/>
    <w:rsid w:val="00453901"/>
    <w:rsid w:val="004542AD"/>
    <w:rsid w:val="00456384"/>
    <w:rsid w:val="00457D5F"/>
    <w:rsid w:val="004661F5"/>
    <w:rsid w:val="00481321"/>
    <w:rsid w:val="00481CEF"/>
    <w:rsid w:val="00486F09"/>
    <w:rsid w:val="004A0642"/>
    <w:rsid w:val="004A47B4"/>
    <w:rsid w:val="004B2372"/>
    <w:rsid w:val="004C328D"/>
    <w:rsid w:val="004C493C"/>
    <w:rsid w:val="004D1A91"/>
    <w:rsid w:val="004D3BFD"/>
    <w:rsid w:val="004E6A5C"/>
    <w:rsid w:val="004F1B09"/>
    <w:rsid w:val="004F51B2"/>
    <w:rsid w:val="005006E7"/>
    <w:rsid w:val="005060B5"/>
    <w:rsid w:val="00511F20"/>
    <w:rsid w:val="00513826"/>
    <w:rsid w:val="00521B5A"/>
    <w:rsid w:val="005222B3"/>
    <w:rsid w:val="00524504"/>
    <w:rsid w:val="005333EF"/>
    <w:rsid w:val="00545861"/>
    <w:rsid w:val="005464AA"/>
    <w:rsid w:val="00551164"/>
    <w:rsid w:val="00557D31"/>
    <w:rsid w:val="0057360F"/>
    <w:rsid w:val="005818BC"/>
    <w:rsid w:val="005825A3"/>
    <w:rsid w:val="0058463C"/>
    <w:rsid w:val="00585417"/>
    <w:rsid w:val="0059136E"/>
    <w:rsid w:val="00595C59"/>
    <w:rsid w:val="005B6C42"/>
    <w:rsid w:val="005C2BC6"/>
    <w:rsid w:val="005C6F23"/>
    <w:rsid w:val="005E517B"/>
    <w:rsid w:val="005F445E"/>
    <w:rsid w:val="005F6E1B"/>
    <w:rsid w:val="005F6F91"/>
    <w:rsid w:val="00602C03"/>
    <w:rsid w:val="00607349"/>
    <w:rsid w:val="00622B18"/>
    <w:rsid w:val="006232E3"/>
    <w:rsid w:val="00626B78"/>
    <w:rsid w:val="00633314"/>
    <w:rsid w:val="006560D7"/>
    <w:rsid w:val="00662D31"/>
    <w:rsid w:val="00676506"/>
    <w:rsid w:val="00677C46"/>
    <w:rsid w:val="00681E41"/>
    <w:rsid w:val="00687CCD"/>
    <w:rsid w:val="0069600D"/>
    <w:rsid w:val="006A0D76"/>
    <w:rsid w:val="006B0EFD"/>
    <w:rsid w:val="006B4055"/>
    <w:rsid w:val="006C0890"/>
    <w:rsid w:val="006E60E1"/>
    <w:rsid w:val="006F03E1"/>
    <w:rsid w:val="006F5890"/>
    <w:rsid w:val="006F7C45"/>
    <w:rsid w:val="00706B13"/>
    <w:rsid w:val="00711F4B"/>
    <w:rsid w:val="0071580F"/>
    <w:rsid w:val="00723A87"/>
    <w:rsid w:val="00730573"/>
    <w:rsid w:val="00733B24"/>
    <w:rsid w:val="00757851"/>
    <w:rsid w:val="00780B04"/>
    <w:rsid w:val="00785F98"/>
    <w:rsid w:val="00790D53"/>
    <w:rsid w:val="00791200"/>
    <w:rsid w:val="00792B6D"/>
    <w:rsid w:val="00797627"/>
    <w:rsid w:val="007A1465"/>
    <w:rsid w:val="007B11E8"/>
    <w:rsid w:val="007B2A2B"/>
    <w:rsid w:val="007B449E"/>
    <w:rsid w:val="007C1EF1"/>
    <w:rsid w:val="007C2CF3"/>
    <w:rsid w:val="007C5C7E"/>
    <w:rsid w:val="007C6F56"/>
    <w:rsid w:val="00803180"/>
    <w:rsid w:val="008042D6"/>
    <w:rsid w:val="00806490"/>
    <w:rsid w:val="008101BC"/>
    <w:rsid w:val="00813997"/>
    <w:rsid w:val="00816EE6"/>
    <w:rsid w:val="0082475F"/>
    <w:rsid w:val="00830522"/>
    <w:rsid w:val="008325DE"/>
    <w:rsid w:val="008347EC"/>
    <w:rsid w:val="00841C15"/>
    <w:rsid w:val="008437BA"/>
    <w:rsid w:val="008517EB"/>
    <w:rsid w:val="0085224F"/>
    <w:rsid w:val="0085291B"/>
    <w:rsid w:val="008608E3"/>
    <w:rsid w:val="00861698"/>
    <w:rsid w:val="0086231D"/>
    <w:rsid w:val="00881990"/>
    <w:rsid w:val="008901D6"/>
    <w:rsid w:val="008A3ED3"/>
    <w:rsid w:val="008A7990"/>
    <w:rsid w:val="008C1304"/>
    <w:rsid w:val="008C2C7C"/>
    <w:rsid w:val="008D142B"/>
    <w:rsid w:val="008D30C9"/>
    <w:rsid w:val="008E2FB2"/>
    <w:rsid w:val="008E39E9"/>
    <w:rsid w:val="008E665E"/>
    <w:rsid w:val="00922685"/>
    <w:rsid w:val="00927DFE"/>
    <w:rsid w:val="0093038E"/>
    <w:rsid w:val="00931E60"/>
    <w:rsid w:val="0093474C"/>
    <w:rsid w:val="00946C3B"/>
    <w:rsid w:val="0095234C"/>
    <w:rsid w:val="009527E5"/>
    <w:rsid w:val="0095394C"/>
    <w:rsid w:val="0095530F"/>
    <w:rsid w:val="00986747"/>
    <w:rsid w:val="0099597B"/>
    <w:rsid w:val="009A5C5D"/>
    <w:rsid w:val="009A5DB8"/>
    <w:rsid w:val="009B08A6"/>
    <w:rsid w:val="009B0F9E"/>
    <w:rsid w:val="009B2F14"/>
    <w:rsid w:val="009D602B"/>
    <w:rsid w:val="009E0473"/>
    <w:rsid w:val="009E6E94"/>
    <w:rsid w:val="009F203F"/>
    <w:rsid w:val="00A07A1A"/>
    <w:rsid w:val="00A11810"/>
    <w:rsid w:val="00A2257E"/>
    <w:rsid w:val="00A313A4"/>
    <w:rsid w:val="00A32132"/>
    <w:rsid w:val="00A40837"/>
    <w:rsid w:val="00A4516C"/>
    <w:rsid w:val="00A5757E"/>
    <w:rsid w:val="00A634EE"/>
    <w:rsid w:val="00A7045F"/>
    <w:rsid w:val="00A74BCC"/>
    <w:rsid w:val="00A803B0"/>
    <w:rsid w:val="00A821E7"/>
    <w:rsid w:val="00A8318F"/>
    <w:rsid w:val="00A84260"/>
    <w:rsid w:val="00AA210B"/>
    <w:rsid w:val="00AA53C5"/>
    <w:rsid w:val="00AC0831"/>
    <w:rsid w:val="00AC1F86"/>
    <w:rsid w:val="00AC350E"/>
    <w:rsid w:val="00AC3B45"/>
    <w:rsid w:val="00AC67AC"/>
    <w:rsid w:val="00AD0170"/>
    <w:rsid w:val="00AD1058"/>
    <w:rsid w:val="00AD155A"/>
    <w:rsid w:val="00AD429B"/>
    <w:rsid w:val="00AE16D1"/>
    <w:rsid w:val="00AE17AC"/>
    <w:rsid w:val="00AE187D"/>
    <w:rsid w:val="00AF6459"/>
    <w:rsid w:val="00B0000C"/>
    <w:rsid w:val="00B00CD0"/>
    <w:rsid w:val="00B02726"/>
    <w:rsid w:val="00B07F1F"/>
    <w:rsid w:val="00B13FBF"/>
    <w:rsid w:val="00B14872"/>
    <w:rsid w:val="00B25A3A"/>
    <w:rsid w:val="00B336B8"/>
    <w:rsid w:val="00B400A1"/>
    <w:rsid w:val="00B429A2"/>
    <w:rsid w:val="00B44D3C"/>
    <w:rsid w:val="00B474EF"/>
    <w:rsid w:val="00B83FE4"/>
    <w:rsid w:val="00B847AE"/>
    <w:rsid w:val="00B90ADA"/>
    <w:rsid w:val="00B91E29"/>
    <w:rsid w:val="00B9763E"/>
    <w:rsid w:val="00BA3D85"/>
    <w:rsid w:val="00BB1949"/>
    <w:rsid w:val="00BB626D"/>
    <w:rsid w:val="00BC2859"/>
    <w:rsid w:val="00BD2364"/>
    <w:rsid w:val="00BD6C46"/>
    <w:rsid w:val="00BE64AB"/>
    <w:rsid w:val="00BE653C"/>
    <w:rsid w:val="00BE744E"/>
    <w:rsid w:val="00C2758D"/>
    <w:rsid w:val="00C3655F"/>
    <w:rsid w:val="00C51F1C"/>
    <w:rsid w:val="00C57CC9"/>
    <w:rsid w:val="00C6107E"/>
    <w:rsid w:val="00C62ECC"/>
    <w:rsid w:val="00C65366"/>
    <w:rsid w:val="00C67BC6"/>
    <w:rsid w:val="00C75F0E"/>
    <w:rsid w:val="00C778D5"/>
    <w:rsid w:val="00C84B28"/>
    <w:rsid w:val="00CA07EF"/>
    <w:rsid w:val="00CA218E"/>
    <w:rsid w:val="00CA25C8"/>
    <w:rsid w:val="00CB07DA"/>
    <w:rsid w:val="00CB19BA"/>
    <w:rsid w:val="00CB568A"/>
    <w:rsid w:val="00CB5F3F"/>
    <w:rsid w:val="00CC3781"/>
    <w:rsid w:val="00CC51A2"/>
    <w:rsid w:val="00CD2949"/>
    <w:rsid w:val="00CD3C10"/>
    <w:rsid w:val="00CD4D12"/>
    <w:rsid w:val="00CD6B7F"/>
    <w:rsid w:val="00CF3DCC"/>
    <w:rsid w:val="00CF6BE5"/>
    <w:rsid w:val="00D004DD"/>
    <w:rsid w:val="00D03D13"/>
    <w:rsid w:val="00D06B42"/>
    <w:rsid w:val="00D07BE6"/>
    <w:rsid w:val="00D140AD"/>
    <w:rsid w:val="00D4786E"/>
    <w:rsid w:val="00D50B26"/>
    <w:rsid w:val="00D53019"/>
    <w:rsid w:val="00D75E8C"/>
    <w:rsid w:val="00D812B2"/>
    <w:rsid w:val="00D82B1D"/>
    <w:rsid w:val="00D968C5"/>
    <w:rsid w:val="00D96F8F"/>
    <w:rsid w:val="00DA2B92"/>
    <w:rsid w:val="00DA55BE"/>
    <w:rsid w:val="00DA6AE5"/>
    <w:rsid w:val="00DB308F"/>
    <w:rsid w:val="00DB508D"/>
    <w:rsid w:val="00DC0584"/>
    <w:rsid w:val="00DC363F"/>
    <w:rsid w:val="00DC4F7E"/>
    <w:rsid w:val="00DD1885"/>
    <w:rsid w:val="00DD1AF6"/>
    <w:rsid w:val="00DD387D"/>
    <w:rsid w:val="00DD4996"/>
    <w:rsid w:val="00DD7701"/>
    <w:rsid w:val="00DE37B3"/>
    <w:rsid w:val="00DE7285"/>
    <w:rsid w:val="00E135D8"/>
    <w:rsid w:val="00E22959"/>
    <w:rsid w:val="00E27141"/>
    <w:rsid w:val="00E357B9"/>
    <w:rsid w:val="00E40674"/>
    <w:rsid w:val="00E44C8B"/>
    <w:rsid w:val="00E6481C"/>
    <w:rsid w:val="00E652DA"/>
    <w:rsid w:val="00E706FB"/>
    <w:rsid w:val="00E7112C"/>
    <w:rsid w:val="00E85FEE"/>
    <w:rsid w:val="00E923ED"/>
    <w:rsid w:val="00E941F6"/>
    <w:rsid w:val="00EA26F4"/>
    <w:rsid w:val="00EA37DF"/>
    <w:rsid w:val="00EA4A18"/>
    <w:rsid w:val="00EB4332"/>
    <w:rsid w:val="00EC4E02"/>
    <w:rsid w:val="00EC5BA5"/>
    <w:rsid w:val="00ED1D6B"/>
    <w:rsid w:val="00EE74AA"/>
    <w:rsid w:val="00EF4578"/>
    <w:rsid w:val="00F04017"/>
    <w:rsid w:val="00F051FC"/>
    <w:rsid w:val="00F113D8"/>
    <w:rsid w:val="00F11C8D"/>
    <w:rsid w:val="00F12AEB"/>
    <w:rsid w:val="00F17E7F"/>
    <w:rsid w:val="00F356D3"/>
    <w:rsid w:val="00F37E68"/>
    <w:rsid w:val="00F53905"/>
    <w:rsid w:val="00F560DC"/>
    <w:rsid w:val="00F60B53"/>
    <w:rsid w:val="00F80A15"/>
    <w:rsid w:val="00F8197E"/>
    <w:rsid w:val="00F87EC0"/>
    <w:rsid w:val="00F93D68"/>
    <w:rsid w:val="00F94157"/>
    <w:rsid w:val="00F9689F"/>
    <w:rsid w:val="00F975B9"/>
    <w:rsid w:val="00FA224F"/>
    <w:rsid w:val="00FA3194"/>
    <w:rsid w:val="00FA40FE"/>
    <w:rsid w:val="00FB2380"/>
    <w:rsid w:val="00FC0021"/>
    <w:rsid w:val="00FC3108"/>
    <w:rsid w:val="00FD33F8"/>
    <w:rsid w:val="00FD39D6"/>
    <w:rsid w:val="00FD3ACB"/>
    <w:rsid w:val="00FE55C6"/>
    <w:rsid w:val="00FE59E5"/>
    <w:rsid w:val="00FF2DC0"/>
    <w:rsid w:val="00FF418D"/>
    <w:rsid w:val="00FF784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165339"/>
  <w15:docId w15:val="{0CC9B507-08FB-48EA-B703-1C323F7D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character" w:styleId="Strong">
    <w:name w:val="Strong"/>
    <w:basedOn w:val="DefaultParagraphFont"/>
    <w:uiPriority w:val="22"/>
    <w:qFormat/>
    <w:rsid w:val="00B25A3A"/>
    <w:rPr>
      <w:b/>
      <w:bCs/>
    </w:rPr>
  </w:style>
  <w:style w:type="character" w:styleId="FollowedHyperlink">
    <w:name w:val="FollowedHyperlink"/>
    <w:basedOn w:val="DefaultParagraphFont"/>
    <w:uiPriority w:val="99"/>
    <w:semiHidden/>
    <w:unhideWhenUsed/>
    <w:rsid w:val="00D812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achievethecore.org/content/upload/Companion_to_Qualitative_Scale_Features_Explained.pdf" TargetMode="External"/><Relationship Id="rId7" Type="http://schemas.openxmlformats.org/officeDocument/2006/relationships/footnotes" Target="footnotes.xml"/><Relationship Id="rId12" Type="http://schemas.openxmlformats.org/officeDocument/2006/relationships/hyperlink" Target="https://achievethecore.org/page/3159/ell-supports-for-writing-and-discussion" TargetMode="External"/><Relationship Id="rId17" Type="http://schemas.openxmlformats.org/officeDocument/2006/relationships/hyperlink" Target="http://www.debbiemilleralaska.com"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lexi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0B66A6Ds77LpiU3dIZVFxMFFkL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achievethecore.org/page/2601/are-trees-alive-with-companion-text-set"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drive.google.com/drive/folders/0B66A6Ds77LpiU3dIZVFxMFFkLUk" TargetMode="External"/><Relationship Id="rId14" Type="http://schemas.openxmlformats.org/officeDocument/2006/relationships/image" Target="media/image2.jpg"/><Relationship Id="rId22" Type="http://schemas.openxmlformats.org/officeDocument/2006/relationships/hyperlink" Target="mailto:info@studentsachieve.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CF0AC-C54B-40C3-9C02-4F1724B6BE70}">
  <ds:schemaRefs>
    <ds:schemaRef ds:uri="http://schemas.openxmlformats.org/officeDocument/2006/bibliography"/>
  </ds:schemaRefs>
</ds:datastoreItem>
</file>

<file path=customXml/itemProps2.xml><?xml version="1.0" encoding="utf-8"?>
<ds:datastoreItem xmlns:ds="http://schemas.openxmlformats.org/officeDocument/2006/customXml" ds:itemID="{3A7A471E-27E6-459C-AA22-BE07782F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4508</Words>
  <Characters>25701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30149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5</cp:revision>
  <cp:lastPrinted>2012-04-11T15:34:00Z</cp:lastPrinted>
  <dcterms:created xsi:type="dcterms:W3CDTF">2018-03-18T01:11:00Z</dcterms:created>
  <dcterms:modified xsi:type="dcterms:W3CDTF">2018-03-21T18:49:00Z</dcterms:modified>
</cp:coreProperties>
</file>