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CAADAA" w14:textId="77777777" w:rsidR="005E599A" w:rsidRPr="00426B3C" w:rsidRDefault="005E599A" w:rsidP="005E599A">
      <w:pPr>
        <w:spacing w:after="0" w:line="360" w:lineRule="auto"/>
        <w:rPr>
          <w:rFonts w:asciiTheme="minorHAnsi" w:hAnsiTheme="minorHAnsi" w:cstheme="minorHAnsi"/>
          <w:sz w:val="32"/>
          <w:szCs w:val="32"/>
        </w:rPr>
      </w:pPr>
      <w:r w:rsidRPr="00177848">
        <w:rPr>
          <w:rFonts w:asciiTheme="minorHAnsi" w:hAnsiTheme="minorHAnsi" w:cstheme="minorHAnsi"/>
          <w:sz w:val="32"/>
          <w:szCs w:val="32"/>
          <w:u w:val="single"/>
        </w:rPr>
        <w:t>Title</w:t>
      </w:r>
      <w:r>
        <w:rPr>
          <w:rFonts w:asciiTheme="minorHAnsi" w:hAnsiTheme="minorHAnsi" w:cstheme="minorHAnsi"/>
          <w:sz w:val="32"/>
          <w:szCs w:val="32"/>
          <w:u w:val="single"/>
        </w:rPr>
        <w:t>/Author</w:t>
      </w:r>
      <w:r w:rsidRPr="00177848">
        <w:rPr>
          <w:rFonts w:asciiTheme="minorHAnsi" w:hAnsiTheme="minorHAnsi" w:cstheme="minorHAnsi"/>
          <w:sz w:val="32"/>
          <w:szCs w:val="32"/>
          <w:u w:val="single"/>
        </w:rPr>
        <w:t>:</w:t>
      </w:r>
      <w:r>
        <w:rPr>
          <w:rFonts w:asciiTheme="minorHAnsi" w:hAnsiTheme="minorHAnsi" w:cstheme="minorHAnsi"/>
          <w:sz w:val="32"/>
          <w:szCs w:val="32"/>
        </w:rPr>
        <w:t xml:space="preserve"> </w:t>
      </w:r>
      <w:r w:rsidRPr="00474C61">
        <w:rPr>
          <w:rFonts w:asciiTheme="minorHAnsi" w:hAnsiTheme="minorHAnsi" w:cstheme="minorHAnsi"/>
          <w:i/>
          <w:sz w:val="32"/>
          <w:szCs w:val="32"/>
        </w:rPr>
        <w:t>The Legend of the Indian Paintbrush</w:t>
      </w:r>
      <w:r>
        <w:rPr>
          <w:rFonts w:asciiTheme="minorHAnsi" w:hAnsiTheme="minorHAnsi" w:cstheme="minorHAnsi"/>
          <w:sz w:val="32"/>
          <w:szCs w:val="32"/>
        </w:rPr>
        <w:t xml:space="preserve"> by Tomie dePaola</w:t>
      </w:r>
    </w:p>
    <w:p w14:paraId="66753762" w14:textId="77777777" w:rsidR="005E599A" w:rsidRPr="00E4558C" w:rsidRDefault="005E599A" w:rsidP="005E599A">
      <w:pPr>
        <w:spacing w:after="0" w:line="360" w:lineRule="auto"/>
        <w:rPr>
          <w:rFonts w:asciiTheme="minorHAnsi" w:hAnsiTheme="minorHAnsi" w:cstheme="minorHAnsi"/>
          <w:b/>
          <w:sz w:val="20"/>
          <w:szCs w:val="20"/>
        </w:rPr>
      </w:pPr>
      <w:r w:rsidRPr="007C5C7E">
        <w:rPr>
          <w:rFonts w:asciiTheme="minorHAnsi" w:hAnsiTheme="minorHAnsi" w:cstheme="minorHAnsi"/>
          <w:sz w:val="32"/>
          <w:szCs w:val="32"/>
          <w:u w:val="single"/>
        </w:rPr>
        <w:t>Suggested Time</w:t>
      </w:r>
      <w:r>
        <w:rPr>
          <w:rFonts w:asciiTheme="minorHAnsi" w:hAnsiTheme="minorHAnsi" w:cstheme="minorHAnsi"/>
          <w:sz w:val="32"/>
          <w:szCs w:val="32"/>
          <w:u w:val="single"/>
        </w:rPr>
        <w:t xml:space="preserve"> to Spend:</w:t>
      </w:r>
      <w:r>
        <w:rPr>
          <w:rFonts w:asciiTheme="minorHAnsi" w:hAnsiTheme="minorHAnsi" w:cstheme="minorHAnsi"/>
          <w:sz w:val="32"/>
          <w:szCs w:val="32"/>
        </w:rPr>
        <w:tab/>
      </w:r>
      <w:r w:rsidR="00C41C69">
        <w:rPr>
          <w:rFonts w:asciiTheme="minorHAnsi" w:hAnsiTheme="minorHAnsi"/>
          <w:sz w:val="32"/>
        </w:rPr>
        <w:t>4</w:t>
      </w:r>
      <w:r w:rsidR="00C41C69">
        <w:rPr>
          <w:rFonts w:asciiTheme="minorHAnsi" w:hAnsiTheme="minorHAnsi" w:cstheme="minorHAnsi"/>
          <w:sz w:val="32"/>
          <w:szCs w:val="32"/>
        </w:rPr>
        <w:t xml:space="preserve"> Days</w:t>
      </w:r>
      <w:r>
        <w:rPr>
          <w:rFonts w:asciiTheme="minorHAnsi" w:hAnsiTheme="minorHAnsi" w:cstheme="minorHAnsi"/>
          <w:sz w:val="32"/>
          <w:szCs w:val="32"/>
        </w:rPr>
        <w:tab/>
      </w:r>
      <w:r w:rsidRPr="00E4558C">
        <w:rPr>
          <w:rFonts w:asciiTheme="minorHAnsi" w:hAnsiTheme="minorHAnsi" w:cstheme="minorHAnsi"/>
          <w:sz w:val="20"/>
          <w:szCs w:val="20"/>
        </w:rPr>
        <w:t>(Recommendation: one session per day, at least 20 minutes per day)</w:t>
      </w:r>
    </w:p>
    <w:p w14:paraId="39DAA8A2" w14:textId="09552E62" w:rsidR="005E599A" w:rsidRPr="001270E9" w:rsidRDefault="005E599A" w:rsidP="005E599A">
      <w:pPr>
        <w:spacing w:after="0" w:line="360" w:lineRule="auto"/>
        <w:rPr>
          <w:rFonts w:asciiTheme="minorHAnsi" w:hAnsiTheme="minorHAnsi" w:cstheme="minorHAnsi"/>
          <w:sz w:val="32"/>
          <w:szCs w:val="32"/>
        </w:rPr>
      </w:pPr>
      <w:r>
        <w:rPr>
          <w:rFonts w:asciiTheme="minorHAnsi" w:hAnsiTheme="minorHAnsi" w:cstheme="minorHAnsi"/>
          <w:sz w:val="32"/>
          <w:szCs w:val="32"/>
          <w:u w:val="single"/>
        </w:rPr>
        <w:t xml:space="preserve">Common Core grade-level ELA/Literacy </w:t>
      </w:r>
      <w:r w:rsidRPr="000601D8">
        <w:rPr>
          <w:rFonts w:asciiTheme="minorHAnsi" w:hAnsiTheme="minorHAnsi" w:cstheme="minorHAnsi"/>
          <w:sz w:val="32"/>
          <w:szCs w:val="32"/>
          <w:u w:val="single"/>
        </w:rPr>
        <w:t>Standards</w:t>
      </w:r>
      <w:r>
        <w:rPr>
          <w:rFonts w:asciiTheme="minorHAnsi" w:hAnsiTheme="minorHAnsi" w:cstheme="minorHAnsi"/>
          <w:sz w:val="32"/>
          <w:szCs w:val="32"/>
          <w:u w:val="single"/>
        </w:rPr>
        <w:t>:</w:t>
      </w:r>
      <w:r w:rsidR="001270E9">
        <w:rPr>
          <w:rFonts w:asciiTheme="minorHAnsi" w:hAnsiTheme="minorHAnsi" w:cstheme="minorHAnsi"/>
          <w:sz w:val="32"/>
          <w:szCs w:val="32"/>
        </w:rPr>
        <w:t xml:space="preserve"> </w:t>
      </w:r>
      <w:r w:rsidR="000C54B7">
        <w:rPr>
          <w:rFonts w:asciiTheme="minorHAnsi" w:hAnsiTheme="minorHAnsi" w:cstheme="minorHAnsi"/>
          <w:sz w:val="32"/>
          <w:szCs w:val="32"/>
        </w:rPr>
        <w:t xml:space="preserve">RL.1.1, RL.1.2, </w:t>
      </w:r>
      <w:r w:rsidR="001270E9">
        <w:rPr>
          <w:rFonts w:asciiTheme="minorHAnsi" w:hAnsiTheme="minorHAnsi" w:cstheme="minorHAnsi"/>
          <w:sz w:val="32"/>
          <w:szCs w:val="32"/>
        </w:rPr>
        <w:t>R</w:t>
      </w:r>
      <w:r w:rsidR="00677B77">
        <w:rPr>
          <w:rFonts w:asciiTheme="minorHAnsi" w:hAnsiTheme="minorHAnsi" w:cstheme="minorHAnsi"/>
          <w:sz w:val="32"/>
          <w:szCs w:val="32"/>
        </w:rPr>
        <w:t xml:space="preserve">L.1.3, RL.1.4, </w:t>
      </w:r>
      <w:r w:rsidR="001270E9">
        <w:rPr>
          <w:rFonts w:asciiTheme="minorHAnsi" w:hAnsiTheme="minorHAnsi" w:cstheme="minorHAnsi"/>
          <w:sz w:val="32"/>
          <w:szCs w:val="32"/>
        </w:rPr>
        <w:t>RL.1.7, RL.1.10</w:t>
      </w:r>
      <w:r w:rsidR="000C54B7">
        <w:rPr>
          <w:rFonts w:asciiTheme="minorHAnsi" w:hAnsiTheme="minorHAnsi" w:cstheme="minorHAnsi"/>
          <w:sz w:val="32"/>
          <w:szCs w:val="32"/>
        </w:rPr>
        <w:t>; W.1.2, W.1.8; SL.1.1, SL.1.2, SL.1.3; L.1.1, L.1.2, L.1.4</w:t>
      </w:r>
    </w:p>
    <w:p w14:paraId="54408728" w14:textId="77777777" w:rsidR="001270E9" w:rsidRDefault="001270E9" w:rsidP="001034D9">
      <w:pPr>
        <w:spacing w:after="0" w:line="360" w:lineRule="auto"/>
        <w:rPr>
          <w:rFonts w:asciiTheme="minorHAnsi" w:hAnsiTheme="minorHAnsi" w:cstheme="minorHAnsi"/>
          <w:sz w:val="32"/>
          <w:szCs w:val="32"/>
        </w:rPr>
      </w:pPr>
    </w:p>
    <w:p w14:paraId="77CF2B88" w14:textId="77777777" w:rsidR="001F1840" w:rsidRDefault="000B5786" w:rsidP="001034D9">
      <w:pPr>
        <w:spacing w:after="0" w:line="360" w:lineRule="auto"/>
        <w:rPr>
          <w:rFonts w:asciiTheme="minorHAnsi" w:hAnsiTheme="minorHAnsi" w:cstheme="minorHAnsi"/>
          <w:sz w:val="32"/>
          <w:szCs w:val="32"/>
          <w:u w:val="single"/>
        </w:rPr>
      </w:pPr>
      <w:r>
        <w:rPr>
          <w:rFonts w:asciiTheme="minorHAnsi" w:hAnsiTheme="minorHAnsi" w:cstheme="minorHAnsi"/>
          <w:sz w:val="32"/>
          <w:szCs w:val="32"/>
          <w:u w:val="single"/>
        </w:rPr>
        <w:t xml:space="preserve">Teacher </w:t>
      </w:r>
      <w:r w:rsidR="004D3BFD" w:rsidRPr="007C5C7E">
        <w:rPr>
          <w:rFonts w:asciiTheme="minorHAnsi" w:hAnsiTheme="minorHAnsi" w:cstheme="minorHAnsi"/>
          <w:sz w:val="32"/>
          <w:szCs w:val="32"/>
          <w:u w:val="single"/>
        </w:rPr>
        <w:t>Instructions</w:t>
      </w:r>
    </w:p>
    <w:p w14:paraId="61C5F7EA" w14:textId="77777777" w:rsidR="008101BC" w:rsidRPr="0095234C" w:rsidRDefault="0095234C" w:rsidP="000C54B7">
      <w:pPr>
        <w:spacing w:after="0" w:line="360" w:lineRule="auto"/>
        <w:contextualSpacing/>
        <w:rPr>
          <w:rFonts w:asciiTheme="minorHAnsi" w:hAnsiTheme="minorHAnsi" w:cstheme="minorHAnsi"/>
          <w:b/>
          <w:sz w:val="24"/>
          <w:szCs w:val="24"/>
        </w:rPr>
      </w:pPr>
      <w:r>
        <w:rPr>
          <w:rFonts w:asciiTheme="minorHAnsi" w:hAnsiTheme="minorHAnsi" w:cstheme="minorHAnsi"/>
          <w:b/>
          <w:sz w:val="24"/>
          <w:szCs w:val="24"/>
        </w:rPr>
        <w:t xml:space="preserve">Before </w:t>
      </w:r>
      <w:r w:rsidR="008101BC">
        <w:rPr>
          <w:rFonts w:asciiTheme="minorHAnsi" w:hAnsiTheme="minorHAnsi" w:cstheme="minorHAnsi"/>
          <w:b/>
          <w:sz w:val="24"/>
          <w:szCs w:val="24"/>
        </w:rPr>
        <w:t>the Lesson</w:t>
      </w:r>
    </w:p>
    <w:p w14:paraId="02C4C16D" w14:textId="743B90F0" w:rsidR="00101696" w:rsidRPr="00EE728E" w:rsidRDefault="00177AB0" w:rsidP="000C54B7">
      <w:pPr>
        <w:pStyle w:val="ListParagraph"/>
        <w:numPr>
          <w:ilvl w:val="0"/>
          <w:numId w:val="13"/>
        </w:numPr>
        <w:spacing w:after="0" w:line="360" w:lineRule="auto"/>
        <w:rPr>
          <w:rFonts w:asciiTheme="minorHAnsi" w:hAnsiTheme="minorHAnsi" w:cstheme="minorHAnsi"/>
          <w:color w:val="000000" w:themeColor="text1"/>
          <w:sz w:val="24"/>
          <w:szCs w:val="24"/>
        </w:rPr>
      </w:pPr>
      <w:r>
        <w:rPr>
          <w:rFonts w:asciiTheme="minorHAnsi" w:hAnsiTheme="minorHAnsi" w:cstheme="minorHAnsi"/>
          <w:sz w:val="24"/>
          <w:szCs w:val="24"/>
        </w:rPr>
        <w:t>Read the</w:t>
      </w:r>
      <w:r w:rsidR="001F1840" w:rsidRPr="00FB2380">
        <w:rPr>
          <w:rFonts w:asciiTheme="minorHAnsi" w:hAnsiTheme="minorHAnsi" w:cstheme="minorHAnsi"/>
          <w:sz w:val="24"/>
          <w:szCs w:val="24"/>
        </w:rPr>
        <w:t xml:space="preserve"> Big Ideas and </w:t>
      </w:r>
      <w:r w:rsidR="007C5C7E" w:rsidRPr="00FB2380">
        <w:rPr>
          <w:rFonts w:asciiTheme="minorHAnsi" w:hAnsiTheme="minorHAnsi" w:cstheme="minorHAnsi"/>
          <w:sz w:val="24"/>
          <w:szCs w:val="24"/>
        </w:rPr>
        <w:t xml:space="preserve">Key Understandings </w:t>
      </w:r>
      <w:r w:rsidR="00FB2380" w:rsidRPr="00FB2380">
        <w:rPr>
          <w:rFonts w:asciiTheme="minorHAnsi" w:hAnsiTheme="minorHAnsi" w:cstheme="minorHAnsi"/>
          <w:sz w:val="24"/>
          <w:szCs w:val="24"/>
        </w:rPr>
        <w:t>and the</w:t>
      </w:r>
      <w:r w:rsidR="001F1840" w:rsidRPr="00FB2380">
        <w:rPr>
          <w:rFonts w:asciiTheme="minorHAnsi" w:hAnsiTheme="minorHAnsi" w:cstheme="minorHAnsi"/>
          <w:sz w:val="24"/>
          <w:szCs w:val="24"/>
        </w:rPr>
        <w:t xml:space="preserve"> </w:t>
      </w:r>
      <w:r w:rsidR="007C5C7E" w:rsidRPr="00FB2380">
        <w:rPr>
          <w:rFonts w:asciiTheme="minorHAnsi" w:hAnsiTheme="minorHAnsi" w:cstheme="minorHAnsi"/>
          <w:sz w:val="24"/>
          <w:szCs w:val="24"/>
        </w:rPr>
        <w:t>S</w:t>
      </w:r>
      <w:r w:rsidR="00841C15" w:rsidRPr="00FB2380">
        <w:rPr>
          <w:rFonts w:asciiTheme="minorHAnsi" w:hAnsiTheme="minorHAnsi" w:cstheme="minorHAnsi"/>
          <w:sz w:val="24"/>
          <w:szCs w:val="24"/>
        </w:rPr>
        <w:t>ynopsis</w:t>
      </w:r>
      <w:r w:rsidR="008101BC">
        <w:rPr>
          <w:rFonts w:asciiTheme="minorHAnsi" w:hAnsiTheme="minorHAnsi" w:cstheme="minorHAnsi"/>
          <w:sz w:val="24"/>
          <w:szCs w:val="24"/>
        </w:rPr>
        <w:t xml:space="preserve"> below</w:t>
      </w:r>
      <w:r w:rsidR="0093474C" w:rsidRPr="00FB2380">
        <w:rPr>
          <w:rFonts w:asciiTheme="minorHAnsi" w:hAnsiTheme="minorHAnsi" w:cstheme="minorHAnsi"/>
          <w:sz w:val="24"/>
          <w:szCs w:val="24"/>
        </w:rPr>
        <w:t xml:space="preserve">.  </w:t>
      </w:r>
      <w:r w:rsidR="0093474C" w:rsidRPr="008101BC">
        <w:rPr>
          <w:rFonts w:asciiTheme="minorHAnsi" w:hAnsiTheme="minorHAnsi" w:cstheme="minorHAnsi"/>
          <w:b/>
          <w:sz w:val="24"/>
          <w:szCs w:val="24"/>
        </w:rPr>
        <w:t>Please do not read this to the students</w:t>
      </w:r>
      <w:r w:rsidR="00101696">
        <w:rPr>
          <w:rFonts w:asciiTheme="minorHAnsi" w:hAnsiTheme="minorHAnsi" w:cstheme="minorHAnsi"/>
          <w:sz w:val="24"/>
          <w:szCs w:val="24"/>
        </w:rPr>
        <w:t xml:space="preserve">.  </w:t>
      </w:r>
      <w:r w:rsidR="00101696" w:rsidRPr="00EE728E">
        <w:rPr>
          <w:rFonts w:asciiTheme="minorHAnsi" w:hAnsiTheme="minorHAnsi" w:cstheme="minorHAnsi"/>
          <w:color w:val="000000" w:themeColor="text1"/>
          <w:sz w:val="24"/>
          <w:szCs w:val="24"/>
        </w:rPr>
        <w:t xml:space="preserve">This is a </w:t>
      </w:r>
      <w:r w:rsidR="00457D5F">
        <w:rPr>
          <w:rFonts w:asciiTheme="minorHAnsi" w:hAnsiTheme="minorHAnsi" w:cstheme="minorHAnsi"/>
          <w:color w:val="000000" w:themeColor="text1"/>
          <w:sz w:val="24"/>
          <w:szCs w:val="24"/>
        </w:rPr>
        <w:t>description</w:t>
      </w:r>
      <w:r w:rsidR="00101696">
        <w:rPr>
          <w:rFonts w:asciiTheme="minorHAnsi" w:hAnsiTheme="minorHAnsi" w:cstheme="minorHAnsi"/>
          <w:color w:val="000000" w:themeColor="text1"/>
          <w:sz w:val="24"/>
          <w:szCs w:val="24"/>
        </w:rPr>
        <w:t xml:space="preserve"> to help you prepare to teach the book and be clear about what you want your children to take away from the work. </w:t>
      </w:r>
    </w:p>
    <w:p w14:paraId="513D17E9" w14:textId="77777777" w:rsidR="001F1840" w:rsidRPr="001F1840" w:rsidRDefault="00792B6D" w:rsidP="000C54B7">
      <w:pPr>
        <w:spacing w:after="0" w:line="360" w:lineRule="auto"/>
        <w:ind w:firstLine="720"/>
        <w:contextualSpacing/>
        <w:rPr>
          <w:rFonts w:asciiTheme="minorHAnsi" w:hAnsiTheme="minorHAnsi" w:cstheme="minorHAnsi"/>
          <w:sz w:val="24"/>
          <w:szCs w:val="24"/>
          <w:u w:val="single"/>
        </w:rPr>
      </w:pPr>
      <w:r>
        <w:rPr>
          <w:rFonts w:asciiTheme="minorHAnsi" w:hAnsiTheme="minorHAnsi" w:cstheme="minorHAnsi"/>
          <w:sz w:val="24"/>
          <w:szCs w:val="24"/>
          <w:u w:val="single"/>
        </w:rPr>
        <w:t>Big Ideas/</w:t>
      </w:r>
      <w:r w:rsidR="001F1840" w:rsidRPr="001F1840">
        <w:rPr>
          <w:rFonts w:asciiTheme="minorHAnsi" w:hAnsiTheme="minorHAnsi" w:cstheme="minorHAnsi"/>
          <w:sz w:val="24"/>
          <w:szCs w:val="24"/>
          <w:u w:val="single"/>
        </w:rPr>
        <w:t>Key Understandings</w:t>
      </w:r>
      <w:r>
        <w:rPr>
          <w:rFonts w:asciiTheme="minorHAnsi" w:hAnsiTheme="minorHAnsi" w:cstheme="minorHAnsi"/>
          <w:sz w:val="24"/>
          <w:szCs w:val="24"/>
          <w:u w:val="single"/>
        </w:rPr>
        <w:t>/Focusing Question</w:t>
      </w:r>
    </w:p>
    <w:p w14:paraId="0561FFDE" w14:textId="08B59CEA" w:rsidR="000C54B7" w:rsidRPr="000C54B7" w:rsidRDefault="00C12006" w:rsidP="000C54B7">
      <w:pPr>
        <w:pStyle w:val="ListParagraph"/>
        <w:numPr>
          <w:ilvl w:val="0"/>
          <w:numId w:val="24"/>
        </w:numPr>
        <w:spacing w:after="0" w:line="360" w:lineRule="auto"/>
        <w:rPr>
          <w:rFonts w:asciiTheme="minorHAnsi" w:hAnsiTheme="minorHAnsi" w:cstheme="minorHAnsi"/>
          <w:sz w:val="24"/>
          <w:szCs w:val="24"/>
        </w:rPr>
      </w:pPr>
      <w:r w:rsidRPr="000C54B7">
        <w:rPr>
          <w:rFonts w:asciiTheme="minorHAnsi" w:hAnsiTheme="minorHAnsi" w:cstheme="minorHAnsi"/>
          <w:sz w:val="24"/>
          <w:szCs w:val="24"/>
        </w:rPr>
        <w:t>Little Gopher is a chosen one among his people.  He perseveres to reach his dreams and becomes and unlikely hero among his people.</w:t>
      </w:r>
      <w:r w:rsidR="00677B77" w:rsidRPr="000C54B7">
        <w:rPr>
          <w:rFonts w:asciiTheme="minorHAnsi" w:hAnsiTheme="minorHAnsi" w:cstheme="minorHAnsi"/>
          <w:sz w:val="24"/>
          <w:szCs w:val="24"/>
        </w:rPr>
        <w:t xml:space="preserve"> How does one become a hero?</w:t>
      </w:r>
    </w:p>
    <w:p w14:paraId="5A417FEB" w14:textId="25BAD026" w:rsidR="00D4465B" w:rsidRPr="000C54B7" w:rsidRDefault="005E599A" w:rsidP="000C54B7">
      <w:pPr>
        <w:pStyle w:val="ListParagraph"/>
        <w:numPr>
          <w:ilvl w:val="0"/>
          <w:numId w:val="24"/>
        </w:numPr>
        <w:spacing w:after="0" w:line="360" w:lineRule="auto"/>
        <w:rPr>
          <w:rFonts w:asciiTheme="minorHAnsi" w:hAnsiTheme="minorHAnsi" w:cstheme="minorHAnsi"/>
          <w:sz w:val="24"/>
          <w:szCs w:val="24"/>
        </w:rPr>
      </w:pPr>
      <w:r w:rsidRPr="000C54B7">
        <w:rPr>
          <w:rFonts w:asciiTheme="minorHAnsi" w:hAnsiTheme="minorHAnsi" w:cstheme="minorHAnsi"/>
          <w:sz w:val="24"/>
          <w:szCs w:val="24"/>
        </w:rPr>
        <w:t>How does Little Gopher become a legend among his People?</w:t>
      </w:r>
      <w:r w:rsidR="000C54B7" w:rsidRPr="000C54B7">
        <w:rPr>
          <w:rFonts w:asciiTheme="minorHAnsi" w:hAnsiTheme="minorHAnsi" w:cstheme="minorHAnsi"/>
          <w:sz w:val="24"/>
          <w:szCs w:val="24"/>
        </w:rPr>
        <w:t xml:space="preserve">  </w:t>
      </w:r>
      <w:r w:rsidR="00B76137">
        <w:rPr>
          <w:rFonts w:asciiTheme="minorHAnsi" w:hAnsiTheme="minorHAnsi" w:cstheme="minorHAnsi"/>
          <w:sz w:val="24"/>
          <w:szCs w:val="24"/>
        </w:rPr>
        <w:t xml:space="preserve">One key takeaway is that </w:t>
      </w:r>
      <w:r w:rsidR="00677B77" w:rsidRPr="000C54B7">
        <w:rPr>
          <w:rFonts w:asciiTheme="minorHAnsi" w:hAnsiTheme="minorHAnsi" w:cstheme="minorHAnsi"/>
          <w:sz w:val="24"/>
          <w:szCs w:val="24"/>
        </w:rPr>
        <w:t>Little Gopher becomes a legend among his People by leaving them the gift of the plants in the hills and meadows.</w:t>
      </w:r>
    </w:p>
    <w:p w14:paraId="77059798" w14:textId="079DC718" w:rsidR="003E7712" w:rsidRPr="000C54B7" w:rsidRDefault="005E599A" w:rsidP="000C54B7">
      <w:pPr>
        <w:pStyle w:val="ListParagraph"/>
        <w:numPr>
          <w:ilvl w:val="0"/>
          <w:numId w:val="24"/>
        </w:numPr>
        <w:spacing w:after="0" w:line="360" w:lineRule="auto"/>
        <w:rPr>
          <w:rFonts w:asciiTheme="minorHAnsi" w:hAnsiTheme="minorHAnsi" w:cstheme="minorHAnsi"/>
          <w:sz w:val="24"/>
          <w:szCs w:val="24"/>
        </w:rPr>
      </w:pPr>
      <w:r w:rsidRPr="000C54B7">
        <w:rPr>
          <w:rFonts w:asciiTheme="minorHAnsi" w:hAnsiTheme="minorHAnsi" w:cstheme="minorHAnsi"/>
          <w:sz w:val="24"/>
          <w:szCs w:val="24"/>
        </w:rPr>
        <w:t>How does Little Gopher use natural resources to help his community/his tribe/his people?</w:t>
      </w:r>
      <w:r w:rsidR="00B76137">
        <w:rPr>
          <w:rFonts w:asciiTheme="minorHAnsi" w:hAnsiTheme="minorHAnsi" w:cstheme="minorHAnsi"/>
          <w:sz w:val="24"/>
          <w:szCs w:val="24"/>
        </w:rPr>
        <w:t xml:space="preserve"> One key takeaway is that</w:t>
      </w:r>
      <w:r w:rsidR="00D4465B" w:rsidRPr="000C54B7">
        <w:rPr>
          <w:rFonts w:asciiTheme="minorHAnsi" w:hAnsiTheme="minorHAnsi" w:cstheme="minorHAnsi"/>
          <w:sz w:val="24"/>
          <w:szCs w:val="24"/>
        </w:rPr>
        <w:t xml:space="preserve"> </w:t>
      </w:r>
      <w:r w:rsidR="00677B77" w:rsidRPr="000C54B7">
        <w:rPr>
          <w:rFonts w:asciiTheme="minorHAnsi" w:hAnsiTheme="minorHAnsi" w:cstheme="minorHAnsi"/>
          <w:sz w:val="24"/>
          <w:szCs w:val="24"/>
        </w:rPr>
        <w:t>Little Gopher used the reddest berries, the deepest purples from the rocks, and a white buckskin.</w:t>
      </w:r>
    </w:p>
    <w:p w14:paraId="0D2457C7" w14:textId="4215490C" w:rsidR="00677B77" w:rsidRPr="000C54B7" w:rsidRDefault="005E599A" w:rsidP="000C54B7">
      <w:pPr>
        <w:pStyle w:val="ListParagraph"/>
        <w:numPr>
          <w:ilvl w:val="0"/>
          <w:numId w:val="24"/>
        </w:numPr>
        <w:spacing w:after="0" w:line="360" w:lineRule="auto"/>
        <w:rPr>
          <w:rFonts w:asciiTheme="minorHAnsi" w:hAnsiTheme="minorHAnsi" w:cstheme="minorHAnsi"/>
          <w:sz w:val="24"/>
          <w:szCs w:val="24"/>
        </w:rPr>
      </w:pPr>
      <w:r w:rsidRPr="000C54B7">
        <w:rPr>
          <w:rFonts w:asciiTheme="minorHAnsi" w:hAnsiTheme="minorHAnsi" w:cstheme="minorHAnsi"/>
          <w:sz w:val="24"/>
          <w:szCs w:val="24"/>
        </w:rPr>
        <w:t>How does Little Gopher persevere to complete his Dream-Vision?</w:t>
      </w:r>
      <w:r w:rsidR="000C54B7" w:rsidRPr="000C54B7">
        <w:rPr>
          <w:rFonts w:asciiTheme="minorHAnsi" w:hAnsiTheme="minorHAnsi" w:cstheme="minorHAnsi"/>
          <w:sz w:val="24"/>
          <w:szCs w:val="24"/>
        </w:rPr>
        <w:t xml:space="preserve"> </w:t>
      </w:r>
      <w:r w:rsidR="00B76137">
        <w:rPr>
          <w:rFonts w:asciiTheme="minorHAnsi" w:hAnsiTheme="minorHAnsi" w:cstheme="minorHAnsi"/>
          <w:sz w:val="24"/>
          <w:szCs w:val="24"/>
        </w:rPr>
        <w:t xml:space="preserve">One key takeaway is that </w:t>
      </w:r>
      <w:r w:rsidR="00677B77" w:rsidRPr="000C54B7">
        <w:rPr>
          <w:rFonts w:asciiTheme="minorHAnsi" w:hAnsiTheme="minorHAnsi" w:cstheme="minorHAnsi"/>
          <w:sz w:val="24"/>
          <w:szCs w:val="24"/>
        </w:rPr>
        <w:t xml:space="preserve">Little Gopher went to the hill each evening and looked at the colors that filled the sky.  He awoke each morning and created the stories of his People with the tools he had.  One night he heard a voice telling him that he will find the colors that he needs to paint the sunset. </w:t>
      </w:r>
    </w:p>
    <w:p w14:paraId="7B2404E6" w14:textId="77777777" w:rsidR="005E599A" w:rsidRDefault="005E599A" w:rsidP="000C54B7">
      <w:pPr>
        <w:spacing w:after="0" w:line="360" w:lineRule="auto"/>
        <w:ind w:left="360" w:firstLine="360"/>
        <w:contextualSpacing/>
        <w:rPr>
          <w:rFonts w:asciiTheme="minorHAnsi" w:hAnsiTheme="minorHAnsi" w:cstheme="minorHAnsi"/>
          <w:sz w:val="24"/>
          <w:szCs w:val="24"/>
          <w:u w:val="single"/>
        </w:rPr>
      </w:pPr>
      <w:r w:rsidRPr="001F1840">
        <w:rPr>
          <w:rFonts w:asciiTheme="minorHAnsi" w:hAnsiTheme="minorHAnsi" w:cstheme="minorHAnsi"/>
          <w:sz w:val="24"/>
          <w:szCs w:val="24"/>
          <w:u w:val="single"/>
        </w:rPr>
        <w:lastRenderedPageBreak/>
        <w:t>Synopsis</w:t>
      </w:r>
    </w:p>
    <w:p w14:paraId="5F43BBC6" w14:textId="3A516159" w:rsidR="0057360F" w:rsidRPr="0057360F" w:rsidRDefault="005E599A" w:rsidP="000C54B7">
      <w:pPr>
        <w:spacing w:after="0" w:line="360" w:lineRule="auto"/>
        <w:ind w:left="720"/>
        <w:contextualSpacing/>
        <w:rPr>
          <w:rFonts w:asciiTheme="minorHAnsi" w:hAnsiTheme="minorHAnsi" w:cstheme="minorHAnsi"/>
          <w:sz w:val="24"/>
          <w:szCs w:val="24"/>
        </w:rPr>
      </w:pPr>
      <w:r>
        <w:rPr>
          <w:rFonts w:asciiTheme="minorHAnsi" w:hAnsiTheme="minorHAnsi" w:cstheme="minorHAnsi"/>
          <w:sz w:val="24"/>
          <w:szCs w:val="24"/>
        </w:rPr>
        <w:t>Many years ago, when people traveled the Plains</w:t>
      </w:r>
      <w:r w:rsidR="00EE0B63">
        <w:rPr>
          <w:rFonts w:asciiTheme="minorHAnsi" w:hAnsiTheme="minorHAnsi" w:cstheme="minorHAnsi"/>
          <w:sz w:val="24"/>
          <w:szCs w:val="24"/>
        </w:rPr>
        <w:t>,</w:t>
      </w:r>
      <w:r>
        <w:rPr>
          <w:rFonts w:asciiTheme="minorHAnsi" w:hAnsiTheme="minorHAnsi" w:cstheme="minorHAnsi"/>
          <w:sz w:val="24"/>
          <w:szCs w:val="24"/>
        </w:rPr>
        <w:t xml:space="preserve"> a young Indian boy had a Dream-Vision in which it was revealed that one day he would create a painting that was as pure as the colors of the evening sky at sunset.  The boy grew up to become the painter of the tribe, but although he found a pure white buckskin for a canvas and made paints from the brightest flowers and reddest berries, he could not capture the sunset. This Native </w:t>
      </w:r>
      <w:r w:rsidR="00EE0B63">
        <w:rPr>
          <w:rFonts w:asciiTheme="minorHAnsi" w:hAnsiTheme="minorHAnsi" w:cstheme="minorHAnsi"/>
          <w:sz w:val="24"/>
          <w:szCs w:val="24"/>
        </w:rPr>
        <w:t>f</w:t>
      </w:r>
      <w:r>
        <w:rPr>
          <w:rFonts w:asciiTheme="minorHAnsi" w:hAnsiTheme="minorHAnsi" w:cstheme="minorHAnsi"/>
          <w:sz w:val="24"/>
          <w:szCs w:val="24"/>
        </w:rPr>
        <w:t>olktale tells the story of how the young Indian artist finally fulfills his Dream-Vision.</w:t>
      </w:r>
    </w:p>
    <w:p w14:paraId="44878601" w14:textId="29AF3758" w:rsidR="00317539" w:rsidRPr="00607349" w:rsidRDefault="00317539" w:rsidP="000C54B7">
      <w:pPr>
        <w:pStyle w:val="ListParagraph"/>
        <w:numPr>
          <w:ilvl w:val="0"/>
          <w:numId w:val="13"/>
        </w:numPr>
        <w:spacing w:after="0" w:line="360" w:lineRule="auto"/>
        <w:rPr>
          <w:rFonts w:asciiTheme="minorHAnsi" w:hAnsiTheme="minorHAnsi" w:cstheme="minorHAnsi"/>
          <w:i/>
          <w:sz w:val="24"/>
          <w:szCs w:val="24"/>
        </w:rPr>
      </w:pPr>
      <w:r>
        <w:rPr>
          <w:rFonts w:asciiTheme="minorHAnsi" w:hAnsiTheme="minorHAnsi" w:cstheme="minorHAnsi"/>
          <w:sz w:val="24"/>
          <w:szCs w:val="24"/>
        </w:rPr>
        <w:t xml:space="preserve">Go to the </w:t>
      </w:r>
      <w:r w:rsidR="00457D5F">
        <w:rPr>
          <w:rFonts w:asciiTheme="minorHAnsi" w:hAnsiTheme="minorHAnsi" w:cstheme="minorHAnsi"/>
          <w:sz w:val="24"/>
          <w:szCs w:val="24"/>
        </w:rPr>
        <w:t>last page</w:t>
      </w:r>
      <w:r>
        <w:rPr>
          <w:rFonts w:asciiTheme="minorHAnsi" w:hAnsiTheme="minorHAnsi" w:cstheme="minorHAnsi"/>
          <w:sz w:val="24"/>
          <w:szCs w:val="24"/>
        </w:rPr>
        <w:t xml:space="preserve"> of the lesson and review “What Makes </w:t>
      </w:r>
      <w:r w:rsidR="00B76137">
        <w:rPr>
          <w:rFonts w:asciiTheme="minorHAnsi" w:hAnsiTheme="minorHAnsi" w:cstheme="minorHAnsi"/>
          <w:sz w:val="24"/>
          <w:szCs w:val="24"/>
        </w:rPr>
        <w:t>This</w:t>
      </w:r>
      <w:r>
        <w:rPr>
          <w:rFonts w:asciiTheme="minorHAnsi" w:hAnsiTheme="minorHAnsi" w:cstheme="minorHAnsi"/>
          <w:sz w:val="24"/>
          <w:szCs w:val="24"/>
        </w:rPr>
        <w:t xml:space="preserve"> </w:t>
      </w:r>
      <w:r w:rsidR="003A0823">
        <w:rPr>
          <w:rFonts w:asciiTheme="minorHAnsi" w:hAnsiTheme="minorHAnsi" w:cstheme="minorHAnsi"/>
          <w:sz w:val="24"/>
          <w:szCs w:val="24"/>
        </w:rPr>
        <w:t>Read-Aloud</w:t>
      </w:r>
      <w:r>
        <w:rPr>
          <w:rFonts w:asciiTheme="minorHAnsi" w:hAnsiTheme="minorHAnsi" w:cstheme="minorHAnsi"/>
          <w:sz w:val="24"/>
          <w:szCs w:val="24"/>
        </w:rPr>
        <w:t xml:space="preserve"> Complex</w:t>
      </w:r>
      <w:r w:rsidR="008D142B">
        <w:rPr>
          <w:rFonts w:asciiTheme="minorHAnsi" w:hAnsiTheme="minorHAnsi" w:cstheme="minorHAnsi"/>
          <w:sz w:val="24"/>
          <w:szCs w:val="24"/>
        </w:rPr>
        <w:t>.</w:t>
      </w:r>
      <w:r>
        <w:rPr>
          <w:rFonts w:asciiTheme="minorHAnsi" w:hAnsiTheme="minorHAnsi" w:cstheme="minorHAnsi"/>
          <w:sz w:val="24"/>
          <w:szCs w:val="24"/>
        </w:rPr>
        <w:t>” This was creat</w:t>
      </w:r>
      <w:r w:rsidR="008D142B">
        <w:rPr>
          <w:rFonts w:asciiTheme="minorHAnsi" w:hAnsiTheme="minorHAnsi" w:cstheme="minorHAnsi"/>
          <w:sz w:val="24"/>
          <w:szCs w:val="24"/>
        </w:rPr>
        <w:t xml:space="preserve">ed for you as part of the lesson </w:t>
      </w:r>
      <w:r>
        <w:rPr>
          <w:rFonts w:asciiTheme="minorHAnsi" w:hAnsiTheme="minorHAnsi" w:cstheme="minorHAnsi"/>
          <w:sz w:val="24"/>
          <w:szCs w:val="24"/>
        </w:rPr>
        <w:t>and will give</w:t>
      </w:r>
      <w:r w:rsidR="008D142B">
        <w:rPr>
          <w:rFonts w:asciiTheme="minorHAnsi" w:hAnsiTheme="minorHAnsi" w:cstheme="minorHAnsi"/>
          <w:sz w:val="24"/>
          <w:szCs w:val="24"/>
        </w:rPr>
        <w:t xml:space="preserve"> you guidance about </w:t>
      </w:r>
      <w:r w:rsidR="00402B6A">
        <w:rPr>
          <w:rFonts w:asciiTheme="minorHAnsi" w:hAnsiTheme="minorHAnsi" w:cstheme="minorHAnsi"/>
          <w:sz w:val="24"/>
          <w:szCs w:val="24"/>
        </w:rPr>
        <w:t xml:space="preserve">what </w:t>
      </w:r>
      <w:r w:rsidR="008D142B">
        <w:rPr>
          <w:rFonts w:asciiTheme="minorHAnsi" w:hAnsiTheme="minorHAnsi" w:cstheme="minorHAnsi"/>
          <w:sz w:val="24"/>
          <w:szCs w:val="24"/>
        </w:rPr>
        <w:t xml:space="preserve">the lesson writers </w:t>
      </w:r>
      <w:r>
        <w:rPr>
          <w:rFonts w:asciiTheme="minorHAnsi" w:hAnsiTheme="minorHAnsi" w:cstheme="minorHAnsi"/>
          <w:sz w:val="24"/>
          <w:szCs w:val="24"/>
        </w:rPr>
        <w:t xml:space="preserve">saw </w:t>
      </w:r>
      <w:r w:rsidR="008D142B">
        <w:rPr>
          <w:rFonts w:asciiTheme="minorHAnsi" w:hAnsiTheme="minorHAnsi" w:cstheme="minorHAnsi"/>
          <w:sz w:val="24"/>
          <w:szCs w:val="24"/>
        </w:rPr>
        <w:t xml:space="preserve">as the sources of </w:t>
      </w:r>
      <w:r w:rsidR="00457D5F">
        <w:rPr>
          <w:rFonts w:asciiTheme="minorHAnsi" w:hAnsiTheme="minorHAnsi" w:cstheme="minorHAnsi"/>
          <w:sz w:val="24"/>
          <w:szCs w:val="24"/>
        </w:rPr>
        <w:t xml:space="preserve">complexity </w:t>
      </w:r>
      <w:r w:rsidR="008D142B">
        <w:rPr>
          <w:rFonts w:asciiTheme="minorHAnsi" w:hAnsiTheme="minorHAnsi" w:cstheme="minorHAnsi"/>
          <w:sz w:val="24"/>
          <w:szCs w:val="24"/>
        </w:rPr>
        <w:t xml:space="preserve">or </w:t>
      </w:r>
      <w:r w:rsidR="00457D5F">
        <w:rPr>
          <w:rFonts w:asciiTheme="minorHAnsi" w:hAnsiTheme="minorHAnsi" w:cstheme="minorHAnsi"/>
          <w:sz w:val="24"/>
          <w:szCs w:val="24"/>
        </w:rPr>
        <w:t>key access points</w:t>
      </w:r>
      <w:r w:rsidR="00402B6A">
        <w:rPr>
          <w:rFonts w:asciiTheme="minorHAnsi" w:hAnsiTheme="minorHAnsi" w:cstheme="minorHAnsi"/>
          <w:sz w:val="24"/>
          <w:szCs w:val="24"/>
        </w:rPr>
        <w:t xml:space="preserve"> for this </w:t>
      </w:r>
      <w:r>
        <w:rPr>
          <w:rFonts w:asciiTheme="minorHAnsi" w:hAnsiTheme="minorHAnsi" w:cstheme="minorHAnsi"/>
          <w:sz w:val="24"/>
          <w:szCs w:val="24"/>
        </w:rPr>
        <w:t xml:space="preserve">book. You will of course evaluate </w:t>
      </w:r>
      <w:r w:rsidR="008D142B">
        <w:rPr>
          <w:rFonts w:asciiTheme="minorHAnsi" w:hAnsiTheme="minorHAnsi" w:cstheme="minorHAnsi"/>
          <w:sz w:val="24"/>
          <w:szCs w:val="24"/>
        </w:rPr>
        <w:t xml:space="preserve">text </w:t>
      </w:r>
      <w:r>
        <w:rPr>
          <w:rFonts w:asciiTheme="minorHAnsi" w:hAnsiTheme="minorHAnsi" w:cstheme="minorHAnsi"/>
          <w:sz w:val="24"/>
          <w:szCs w:val="24"/>
        </w:rPr>
        <w:t>complexity with your own students in mind, and make adjustments to the lesson pacing and even the suggested activities and questions.</w:t>
      </w:r>
    </w:p>
    <w:p w14:paraId="1E2C9D7F" w14:textId="77777777" w:rsidR="000C1F21" w:rsidRPr="009A5C5D" w:rsidRDefault="000C1F21" w:rsidP="000C54B7">
      <w:pPr>
        <w:pStyle w:val="ListParagraph"/>
        <w:numPr>
          <w:ilvl w:val="0"/>
          <w:numId w:val="13"/>
        </w:numPr>
        <w:spacing w:after="0" w:line="360" w:lineRule="auto"/>
        <w:rPr>
          <w:rFonts w:asciiTheme="minorHAnsi" w:hAnsiTheme="minorHAnsi" w:cstheme="minorHAnsi"/>
          <w:i/>
          <w:sz w:val="24"/>
          <w:szCs w:val="24"/>
        </w:rPr>
      </w:pPr>
      <w:r w:rsidRPr="000C1F21">
        <w:rPr>
          <w:rFonts w:asciiTheme="minorHAnsi" w:hAnsiTheme="minorHAnsi" w:cstheme="minorHAnsi"/>
          <w:sz w:val="24"/>
          <w:szCs w:val="24"/>
        </w:rPr>
        <w:t xml:space="preserve">Read </w:t>
      </w:r>
      <w:r w:rsidR="00B00CD0">
        <w:rPr>
          <w:rFonts w:asciiTheme="minorHAnsi" w:hAnsiTheme="minorHAnsi" w:cstheme="minorHAnsi"/>
          <w:sz w:val="24"/>
          <w:szCs w:val="24"/>
        </w:rPr>
        <w:t xml:space="preserve">the </w:t>
      </w:r>
      <w:r w:rsidRPr="000C1F21">
        <w:rPr>
          <w:rFonts w:asciiTheme="minorHAnsi" w:hAnsiTheme="minorHAnsi" w:cstheme="minorHAnsi"/>
          <w:sz w:val="24"/>
          <w:szCs w:val="24"/>
        </w:rPr>
        <w:t xml:space="preserve">entire </w:t>
      </w:r>
      <w:r w:rsidR="00B00CD0">
        <w:rPr>
          <w:rFonts w:asciiTheme="minorHAnsi" w:hAnsiTheme="minorHAnsi" w:cstheme="minorHAnsi"/>
          <w:sz w:val="24"/>
          <w:szCs w:val="24"/>
        </w:rPr>
        <w:t>book</w:t>
      </w:r>
      <w:r w:rsidRPr="000C1F21">
        <w:rPr>
          <w:rFonts w:asciiTheme="minorHAnsi" w:hAnsiTheme="minorHAnsi" w:cstheme="minorHAnsi"/>
          <w:sz w:val="24"/>
          <w:szCs w:val="24"/>
        </w:rPr>
        <w:t xml:space="preserve">, adding your own insights to the understandings identified.  Also note the stopping points for the text-inspired </w:t>
      </w:r>
      <w:r w:rsidR="00B00CD0">
        <w:rPr>
          <w:rFonts w:asciiTheme="minorHAnsi" w:hAnsiTheme="minorHAnsi" w:cstheme="minorHAnsi"/>
          <w:sz w:val="24"/>
          <w:szCs w:val="24"/>
        </w:rPr>
        <w:t>q</w:t>
      </w:r>
      <w:r w:rsidRPr="000C1F21">
        <w:rPr>
          <w:rFonts w:asciiTheme="minorHAnsi" w:hAnsiTheme="minorHAnsi" w:cstheme="minorHAnsi"/>
          <w:sz w:val="24"/>
          <w:szCs w:val="24"/>
        </w:rPr>
        <w:t xml:space="preserve">uestions and </w:t>
      </w:r>
      <w:r w:rsidR="00B00CD0">
        <w:rPr>
          <w:rFonts w:asciiTheme="minorHAnsi" w:hAnsiTheme="minorHAnsi" w:cstheme="minorHAnsi"/>
          <w:sz w:val="24"/>
          <w:szCs w:val="24"/>
        </w:rPr>
        <w:t>a</w:t>
      </w:r>
      <w:r w:rsidRPr="000C1F21">
        <w:rPr>
          <w:rFonts w:asciiTheme="minorHAnsi" w:hAnsiTheme="minorHAnsi" w:cstheme="minorHAnsi"/>
          <w:sz w:val="24"/>
          <w:szCs w:val="24"/>
        </w:rPr>
        <w:t xml:space="preserve">ctivities. </w:t>
      </w:r>
      <w:r w:rsidRPr="009A5C5D">
        <w:rPr>
          <w:rFonts w:asciiTheme="minorHAnsi" w:hAnsiTheme="minorHAnsi" w:cstheme="minorHAnsi"/>
          <w:i/>
          <w:sz w:val="24"/>
          <w:szCs w:val="24"/>
        </w:rPr>
        <w:t>Hint: you may want to copy the questions</w:t>
      </w:r>
      <w:r w:rsidR="00B00CD0">
        <w:rPr>
          <w:rFonts w:asciiTheme="minorHAnsi" w:hAnsiTheme="minorHAnsi" w:cstheme="minorHAnsi"/>
          <w:i/>
          <w:sz w:val="24"/>
          <w:szCs w:val="24"/>
        </w:rPr>
        <w:t xml:space="preserve"> vocabulary words and activities</w:t>
      </w:r>
      <w:r w:rsidRPr="009A5C5D">
        <w:rPr>
          <w:rFonts w:asciiTheme="minorHAnsi" w:hAnsiTheme="minorHAnsi" w:cstheme="minorHAnsi"/>
          <w:i/>
          <w:sz w:val="24"/>
          <w:szCs w:val="24"/>
        </w:rPr>
        <w:t xml:space="preserve"> over onto sticky notes so they can be stuck to the right pages for each day’s questions and vocabulary work.</w:t>
      </w:r>
    </w:p>
    <w:p w14:paraId="4ED34F07" w14:textId="77777777" w:rsidR="00B76137" w:rsidRDefault="00B76137" w:rsidP="00B76137">
      <w:pPr>
        <w:spacing w:after="0" w:line="240" w:lineRule="auto"/>
        <w:rPr>
          <w:i/>
          <w:sz w:val="24"/>
          <w:szCs w:val="24"/>
        </w:rPr>
      </w:pPr>
      <w:bookmarkStart w:id="0" w:name="_Hlk509078023"/>
    </w:p>
    <w:p w14:paraId="5675C207" w14:textId="77777777" w:rsidR="0051447C" w:rsidRDefault="0051447C" w:rsidP="0051447C">
      <w:r>
        <w:rPr>
          <w:i/>
          <w:iCs/>
          <w:sz w:val="24"/>
          <w:szCs w:val="24"/>
        </w:rPr>
        <w:t xml:space="preserve">Note to teachers of English Language Learners (ELLs): Read Aloud Project Lessons are designed </w:t>
      </w:r>
      <w:r w:rsidRPr="00603287">
        <w:rPr>
          <w:i/>
          <w:iCs/>
          <w:sz w:val="24"/>
          <w:szCs w:val="24"/>
        </w:rPr>
        <w:t>for children who cannot read yet for themselves. They are highly interactive and have many scaffolds built into the brief daily lessons to support reading comprehension. Because of this, they are filled with scaffolds that are appropriate for English Language Learners who, by definition, are developing language and learning to read (English). This read aloud text includes complex features which offer many opportunities for learning, but at the same time includes supports and structures to make the text accessible to even the youngest students.</w:t>
      </w:r>
    </w:p>
    <w:p w14:paraId="69F15A42" w14:textId="77777777" w:rsidR="00B76137" w:rsidRPr="00AB1D8B" w:rsidRDefault="00B76137" w:rsidP="00B76137">
      <w:pPr>
        <w:spacing w:after="0" w:line="240" w:lineRule="auto"/>
        <w:rPr>
          <w:i/>
          <w:sz w:val="24"/>
          <w:szCs w:val="24"/>
        </w:rPr>
      </w:pPr>
      <w:bookmarkStart w:id="1" w:name="_GoBack"/>
      <w:bookmarkEnd w:id="1"/>
      <w:r w:rsidRPr="00AB1D8B">
        <w:rPr>
          <w:i/>
          <w:sz w:val="24"/>
          <w:szCs w:val="24"/>
        </w:rPr>
        <w:t xml:space="preserve">This lesson includes features that align to best practices for supporting English Language Learners. Some of the supports you may see built into this, and /or other Read Aloud Project lessons, assist non-native speakers in the following ways: </w:t>
      </w:r>
    </w:p>
    <w:p w14:paraId="6B20907B" w14:textId="77777777" w:rsidR="00B76137" w:rsidRPr="00AB1D8B" w:rsidRDefault="00B76137" w:rsidP="00B76137">
      <w:pPr>
        <w:spacing w:after="0" w:line="240" w:lineRule="auto"/>
        <w:rPr>
          <w:i/>
          <w:sz w:val="24"/>
          <w:szCs w:val="24"/>
        </w:rPr>
      </w:pPr>
    </w:p>
    <w:p w14:paraId="5B53BE36" w14:textId="77777777" w:rsidR="00B76137" w:rsidRPr="00630357" w:rsidRDefault="00B76137" w:rsidP="00B76137">
      <w:pPr>
        <w:pStyle w:val="ListParagraph"/>
        <w:numPr>
          <w:ilvl w:val="0"/>
          <w:numId w:val="26"/>
        </w:numPr>
        <w:pBdr>
          <w:top w:val="nil"/>
          <w:left w:val="nil"/>
          <w:bottom w:val="nil"/>
          <w:right w:val="nil"/>
          <w:between w:val="nil"/>
        </w:pBdr>
        <w:spacing w:after="0" w:line="240" w:lineRule="auto"/>
        <w:rPr>
          <w:rFonts w:cs="Calibri"/>
          <w:i/>
          <w:sz w:val="24"/>
          <w:szCs w:val="24"/>
        </w:rPr>
      </w:pPr>
      <w:r w:rsidRPr="00630357">
        <w:rPr>
          <w:rFonts w:cs="Calibri"/>
          <w:i/>
          <w:sz w:val="24"/>
          <w:szCs w:val="24"/>
        </w:rPr>
        <w:lastRenderedPageBreak/>
        <w:t>These lessons include embedded vocabulary scaffolds that help students acquire new vocabulary in the context of reading. They feature multi-modal ways of learning new words, including prompts for where to use visual representations, the inclusion of student-friendly definitions, built-in opportunities to use newly acquired vocabulary through discussion or activities, and featured academic vocabulary for deeper study.</w:t>
      </w:r>
    </w:p>
    <w:p w14:paraId="36B4FD74" w14:textId="77777777" w:rsidR="00B76137" w:rsidRPr="00630357" w:rsidRDefault="00B76137" w:rsidP="00B76137">
      <w:pPr>
        <w:pStyle w:val="ListParagraph"/>
        <w:numPr>
          <w:ilvl w:val="0"/>
          <w:numId w:val="26"/>
        </w:numPr>
        <w:pBdr>
          <w:top w:val="nil"/>
          <w:left w:val="nil"/>
          <w:bottom w:val="nil"/>
          <w:right w:val="nil"/>
          <w:between w:val="nil"/>
        </w:pBdr>
        <w:spacing w:after="0" w:line="240" w:lineRule="auto"/>
        <w:rPr>
          <w:rFonts w:cs="Calibri"/>
          <w:i/>
          <w:sz w:val="24"/>
          <w:szCs w:val="24"/>
        </w:rPr>
      </w:pPr>
      <w:r w:rsidRPr="00630357">
        <w:rPr>
          <w:rFonts w:cs="Calibri"/>
          <w:i/>
          <w:sz w:val="24"/>
          <w:szCs w:val="24"/>
        </w:rPr>
        <w:t>These lessons also include embedded scaffolds to help students make meaning of the text itself. It calls out opportunities for paired or small group discussion, includes recommendations for ways in which visuals, videos, and/or graphic organizers could aid in understanding, provides a mix of questions (both factual and inferential) to guide students gradually toward deeper understanding, and offers recommendations for supplementary texts to build background knowledge supporting the content in the anchor text.</w:t>
      </w:r>
    </w:p>
    <w:p w14:paraId="586C0AD4" w14:textId="77777777" w:rsidR="00B76137" w:rsidRPr="00630357" w:rsidRDefault="00B76137" w:rsidP="00B76137">
      <w:pPr>
        <w:pStyle w:val="ListParagraph"/>
        <w:numPr>
          <w:ilvl w:val="0"/>
          <w:numId w:val="26"/>
        </w:numPr>
        <w:pBdr>
          <w:top w:val="nil"/>
          <w:left w:val="nil"/>
          <w:bottom w:val="nil"/>
          <w:right w:val="nil"/>
          <w:between w:val="nil"/>
        </w:pBdr>
        <w:spacing w:after="0" w:line="240" w:lineRule="auto"/>
        <w:rPr>
          <w:rFonts w:cs="Calibri"/>
          <w:i/>
          <w:sz w:val="24"/>
          <w:szCs w:val="24"/>
        </w:rPr>
      </w:pPr>
      <w:r w:rsidRPr="00630357">
        <w:rPr>
          <w:rFonts w:cs="Calibri"/>
          <w:i/>
          <w:sz w:val="24"/>
          <w:szCs w:val="24"/>
        </w:rPr>
        <w:t>These lessons feature embedded supports to aid students in developing their overall language and communication skills by featuring scaffolds such as</w:t>
      </w:r>
      <w:r>
        <w:rPr>
          <w:rFonts w:cs="Calibri"/>
          <w:i/>
          <w:sz w:val="24"/>
          <w:szCs w:val="24"/>
        </w:rPr>
        <w:t xml:space="preserve"> sentence frames for discussion</w:t>
      </w:r>
      <w:r w:rsidRPr="00DD7590">
        <w:rPr>
          <w:rFonts w:cs="Calibri"/>
          <w:i/>
          <w:sz w:val="24"/>
          <w:szCs w:val="24"/>
        </w:rPr>
        <w:t xml:space="preserve"> and written work (more guidance available </w:t>
      </w:r>
      <w:hyperlink r:id="rId9" w:history="1">
        <w:r w:rsidRPr="00DD7590">
          <w:rPr>
            <w:rStyle w:val="Hyperlink"/>
            <w:rFonts w:cs="Calibri"/>
            <w:sz w:val="24"/>
            <w:szCs w:val="24"/>
          </w:rPr>
          <w:t>here</w:t>
        </w:r>
      </w:hyperlink>
      <w:r w:rsidRPr="00DD7590">
        <w:rPr>
          <w:rFonts w:cs="Calibri"/>
          <w:i/>
          <w:sz w:val="24"/>
          <w:szCs w:val="24"/>
        </w:rPr>
        <w:t>) as well as</w:t>
      </w:r>
      <w:r w:rsidRPr="00630357">
        <w:rPr>
          <w:rFonts w:cs="Calibri"/>
          <w:i/>
          <w:sz w:val="24"/>
          <w:szCs w:val="24"/>
        </w:rPr>
        <w:t xml:space="preserve"> writing opportunities (and the inclusion of graphic organizers to scaffold the writing process)</w:t>
      </w:r>
      <w:r>
        <w:rPr>
          <w:rFonts w:cs="Calibri"/>
          <w:i/>
          <w:sz w:val="24"/>
          <w:szCs w:val="24"/>
        </w:rPr>
        <w:t>. These supports help students develop and</w:t>
      </w:r>
      <w:r w:rsidRPr="00630357">
        <w:rPr>
          <w:rFonts w:cs="Calibri"/>
          <w:i/>
          <w:sz w:val="24"/>
          <w:szCs w:val="24"/>
        </w:rPr>
        <w:t xml:space="preserve"> use newly acquired vocabulary and text-based content knowledge.</w:t>
      </w:r>
    </w:p>
    <w:bookmarkEnd w:id="0"/>
    <w:p w14:paraId="30A2CF67" w14:textId="77777777" w:rsidR="000C1F21" w:rsidRPr="000C1F21" w:rsidRDefault="000C1F21" w:rsidP="000C1F21">
      <w:pPr>
        <w:spacing w:after="0" w:line="360" w:lineRule="auto"/>
        <w:rPr>
          <w:rFonts w:asciiTheme="minorHAnsi" w:hAnsiTheme="minorHAnsi" w:cstheme="minorHAnsi"/>
          <w:sz w:val="24"/>
          <w:szCs w:val="24"/>
        </w:rPr>
      </w:pPr>
    </w:p>
    <w:p w14:paraId="70FB7A15" w14:textId="77777777" w:rsidR="00F53905" w:rsidRPr="005E599A" w:rsidRDefault="00785F98" w:rsidP="005E599A">
      <w:pPr>
        <w:spacing w:after="0" w:line="240" w:lineRule="auto"/>
        <w:rPr>
          <w:rFonts w:asciiTheme="minorHAnsi" w:hAnsiTheme="minorHAnsi" w:cstheme="minorHAnsi"/>
          <w:sz w:val="32"/>
          <w:szCs w:val="32"/>
          <w:u w:val="single"/>
        </w:rPr>
      </w:pPr>
      <w:r>
        <w:rPr>
          <w:rFonts w:asciiTheme="minorHAnsi" w:hAnsiTheme="minorHAnsi" w:cstheme="minorHAnsi"/>
          <w:sz w:val="32"/>
          <w:szCs w:val="32"/>
          <w:u w:val="single"/>
        </w:rPr>
        <w:t xml:space="preserve">The </w:t>
      </w:r>
      <w:r w:rsidR="008101BC">
        <w:rPr>
          <w:rFonts w:asciiTheme="minorHAnsi" w:hAnsiTheme="minorHAnsi" w:cstheme="minorHAnsi"/>
          <w:sz w:val="32"/>
          <w:szCs w:val="32"/>
          <w:u w:val="single"/>
        </w:rPr>
        <w:t>Lesson – Questions, Activities, and Tasks</w:t>
      </w:r>
    </w:p>
    <w:p w14:paraId="7A876565" w14:textId="77777777" w:rsidR="0085291B" w:rsidRPr="005E599A" w:rsidRDefault="0085291B" w:rsidP="005E599A">
      <w:pPr>
        <w:rPr>
          <w:rFonts w:asciiTheme="minorHAnsi" w:hAnsiTheme="minorHAnsi" w:cstheme="minorHAnsi"/>
          <w:sz w:val="24"/>
          <w:szCs w:val="24"/>
        </w:rPr>
      </w:pPr>
    </w:p>
    <w:tbl>
      <w:tblPr>
        <w:tblStyle w:val="TableGrid1"/>
        <w:tblW w:w="0" w:type="auto"/>
        <w:tblLook w:val="04A0" w:firstRow="1" w:lastRow="0" w:firstColumn="1" w:lastColumn="0" w:noHBand="0" w:noVBand="1"/>
      </w:tblPr>
      <w:tblGrid>
        <w:gridCol w:w="6449"/>
        <w:gridCol w:w="6449"/>
      </w:tblGrid>
      <w:tr w:rsidR="00CD6B7F" w:rsidRPr="00CD6B7F" w14:paraId="13F432A5" w14:textId="77777777" w:rsidTr="005B6C42">
        <w:trPr>
          <w:trHeight w:val="147"/>
        </w:trPr>
        <w:tc>
          <w:tcPr>
            <w:tcW w:w="6449" w:type="dxa"/>
          </w:tcPr>
          <w:p w14:paraId="3749D7F1" w14:textId="77777777" w:rsidR="00CD6B7F" w:rsidRPr="00CD6B7F" w:rsidRDefault="00F12AEB" w:rsidP="005B6C42">
            <w:pPr>
              <w:spacing w:after="0" w:line="240" w:lineRule="auto"/>
              <w:rPr>
                <w:b/>
                <w:sz w:val="24"/>
                <w:szCs w:val="24"/>
              </w:rPr>
            </w:pPr>
            <w:r>
              <w:rPr>
                <w:b/>
                <w:sz w:val="24"/>
                <w:szCs w:val="24"/>
              </w:rPr>
              <w:t>Questions/Activities</w:t>
            </w:r>
            <w:r w:rsidR="004C328D">
              <w:rPr>
                <w:b/>
                <w:sz w:val="24"/>
                <w:szCs w:val="24"/>
              </w:rPr>
              <w:t>/</w:t>
            </w:r>
            <w:r w:rsidR="002F6E5E">
              <w:rPr>
                <w:b/>
                <w:sz w:val="24"/>
                <w:szCs w:val="24"/>
              </w:rPr>
              <w:t>Vocabulary/</w:t>
            </w:r>
            <w:r w:rsidR="002B4002">
              <w:rPr>
                <w:b/>
                <w:sz w:val="24"/>
                <w:szCs w:val="24"/>
              </w:rPr>
              <w:t>Task</w:t>
            </w:r>
            <w:r>
              <w:rPr>
                <w:b/>
                <w:sz w:val="24"/>
                <w:szCs w:val="24"/>
              </w:rPr>
              <w:t>s</w:t>
            </w:r>
          </w:p>
        </w:tc>
        <w:tc>
          <w:tcPr>
            <w:tcW w:w="6449" w:type="dxa"/>
          </w:tcPr>
          <w:p w14:paraId="26EE02F5" w14:textId="77777777" w:rsidR="00CD6B7F" w:rsidRPr="00CD6B7F" w:rsidRDefault="008101BC" w:rsidP="00CD4D12">
            <w:pPr>
              <w:spacing w:after="0" w:line="240" w:lineRule="auto"/>
              <w:rPr>
                <w:b/>
                <w:sz w:val="24"/>
                <w:szCs w:val="24"/>
              </w:rPr>
            </w:pPr>
            <w:r>
              <w:rPr>
                <w:b/>
                <w:sz w:val="24"/>
                <w:szCs w:val="24"/>
              </w:rPr>
              <w:t>Expected Outcome</w:t>
            </w:r>
            <w:r w:rsidR="003C1ABD">
              <w:rPr>
                <w:b/>
                <w:sz w:val="24"/>
                <w:szCs w:val="24"/>
              </w:rPr>
              <w:t xml:space="preserve"> or Response</w:t>
            </w:r>
            <w:r w:rsidR="00F12AEB">
              <w:rPr>
                <w:b/>
                <w:sz w:val="24"/>
                <w:szCs w:val="24"/>
              </w:rPr>
              <w:t xml:space="preserve"> (for each)</w:t>
            </w:r>
          </w:p>
        </w:tc>
      </w:tr>
      <w:tr w:rsidR="00CD6B7F" w:rsidRPr="00CD6B7F" w14:paraId="2BCC2297" w14:textId="77777777" w:rsidTr="005B6C42">
        <w:trPr>
          <w:trHeight w:val="147"/>
        </w:trPr>
        <w:tc>
          <w:tcPr>
            <w:tcW w:w="6449" w:type="dxa"/>
          </w:tcPr>
          <w:p w14:paraId="1A479BEA" w14:textId="68D3348F" w:rsidR="005E599A" w:rsidRDefault="002F6E5E" w:rsidP="005E599A">
            <w:pPr>
              <w:spacing w:after="0" w:line="240" w:lineRule="auto"/>
              <w:rPr>
                <w:b/>
                <w:sz w:val="24"/>
                <w:szCs w:val="24"/>
              </w:rPr>
            </w:pPr>
            <w:r w:rsidRPr="005E599A">
              <w:rPr>
                <w:b/>
                <w:sz w:val="24"/>
                <w:szCs w:val="24"/>
              </w:rPr>
              <w:t>FIRST READING:</w:t>
            </w:r>
            <w:r w:rsidR="00C12006">
              <w:rPr>
                <w:b/>
                <w:sz w:val="24"/>
                <w:szCs w:val="24"/>
              </w:rPr>
              <w:t xml:space="preserve"> Cold Read </w:t>
            </w:r>
          </w:p>
          <w:p w14:paraId="099450F5" w14:textId="2F05BB96" w:rsidR="00C12006" w:rsidRPr="00C12006" w:rsidRDefault="00C12006" w:rsidP="005E599A">
            <w:pPr>
              <w:spacing w:after="0" w:line="240" w:lineRule="auto"/>
              <w:rPr>
                <w:sz w:val="24"/>
                <w:szCs w:val="24"/>
              </w:rPr>
            </w:pPr>
            <w:r>
              <w:rPr>
                <w:sz w:val="24"/>
                <w:szCs w:val="24"/>
              </w:rPr>
              <w:t>Teacher will share with students that they are about to hear a folktale.  Folktales are part of the various cultures.  They are typically stories that have been passed down orally from generation to generation.</w:t>
            </w:r>
          </w:p>
          <w:p w14:paraId="52876573" w14:textId="77777777" w:rsidR="0085291B" w:rsidRPr="00CD6B7F" w:rsidRDefault="0085291B" w:rsidP="00C12006">
            <w:pPr>
              <w:spacing w:after="0" w:line="240" w:lineRule="auto"/>
              <w:rPr>
                <w:sz w:val="24"/>
                <w:szCs w:val="24"/>
              </w:rPr>
            </w:pPr>
          </w:p>
        </w:tc>
        <w:tc>
          <w:tcPr>
            <w:tcW w:w="6449" w:type="dxa"/>
          </w:tcPr>
          <w:p w14:paraId="2F4BCAF7" w14:textId="77777777" w:rsidR="00CD6B7F" w:rsidRDefault="00CD6B7F" w:rsidP="003C1ABD">
            <w:pPr>
              <w:spacing w:after="0" w:line="240" w:lineRule="auto"/>
              <w:rPr>
                <w:sz w:val="24"/>
                <w:szCs w:val="24"/>
              </w:rPr>
            </w:pPr>
          </w:p>
          <w:p w14:paraId="09B62593" w14:textId="77777777" w:rsidR="002F6E5E" w:rsidRPr="00CD6B7F" w:rsidRDefault="005E599A" w:rsidP="003C1ABD">
            <w:pPr>
              <w:spacing w:after="0" w:line="240" w:lineRule="auto"/>
              <w:rPr>
                <w:sz w:val="24"/>
                <w:szCs w:val="24"/>
              </w:rPr>
            </w:pPr>
            <w:r>
              <w:rPr>
                <w:sz w:val="24"/>
                <w:szCs w:val="24"/>
              </w:rPr>
              <w:t>Students become familiar with folklore from the Native American tradition.</w:t>
            </w:r>
          </w:p>
        </w:tc>
      </w:tr>
      <w:tr w:rsidR="00CD6B7F" w:rsidRPr="00CD6B7F" w14:paraId="056AE3C8" w14:textId="77777777" w:rsidTr="005B6C42">
        <w:trPr>
          <w:trHeight w:val="147"/>
        </w:trPr>
        <w:tc>
          <w:tcPr>
            <w:tcW w:w="6449" w:type="dxa"/>
          </w:tcPr>
          <w:p w14:paraId="3B35A400" w14:textId="13562B21" w:rsidR="00C12006" w:rsidRDefault="002F6E5E" w:rsidP="00C12006">
            <w:pPr>
              <w:spacing w:after="0" w:line="240" w:lineRule="auto"/>
              <w:rPr>
                <w:sz w:val="24"/>
                <w:szCs w:val="24"/>
              </w:rPr>
            </w:pPr>
            <w:r w:rsidRPr="005E599A">
              <w:rPr>
                <w:b/>
                <w:sz w:val="24"/>
                <w:szCs w:val="24"/>
              </w:rPr>
              <w:t>SECOND READING:</w:t>
            </w:r>
            <w:r w:rsidR="00C12006">
              <w:rPr>
                <w:b/>
                <w:sz w:val="24"/>
                <w:szCs w:val="24"/>
              </w:rPr>
              <w:t xml:space="preserve"> </w:t>
            </w:r>
            <w:r w:rsidR="00C12006">
              <w:rPr>
                <w:sz w:val="24"/>
                <w:szCs w:val="24"/>
              </w:rPr>
              <w:t xml:space="preserve">Preteach the vocabulary with multiple meanings: </w:t>
            </w:r>
            <w:r w:rsidR="00C12006" w:rsidRPr="00D42D5C">
              <w:rPr>
                <w:sz w:val="24"/>
                <w:szCs w:val="24"/>
                <w:u w:val="single"/>
              </w:rPr>
              <w:t>gift</w:t>
            </w:r>
            <w:r w:rsidR="00C12006">
              <w:rPr>
                <w:sz w:val="24"/>
                <w:szCs w:val="24"/>
              </w:rPr>
              <w:t xml:space="preserve"> and </w:t>
            </w:r>
            <w:r w:rsidR="00C12006" w:rsidRPr="00D42D5C">
              <w:rPr>
                <w:sz w:val="24"/>
                <w:szCs w:val="24"/>
                <w:u w:val="single"/>
              </w:rPr>
              <w:t>path</w:t>
            </w:r>
            <w:r w:rsidR="00C12006">
              <w:rPr>
                <w:sz w:val="24"/>
                <w:szCs w:val="24"/>
              </w:rPr>
              <w:t xml:space="preserve">.  Teacher indicates that path is a word with multiple meanings.  One refers to a trail on the ground that is used for walking.  In this text, path refers to a course of action or direction that one goes in life.  For example, we are not talking about the walking path in my neighborhood, I am referring to the path to college and the steps necessary to </w:t>
            </w:r>
            <w:r w:rsidR="00C12006">
              <w:rPr>
                <w:sz w:val="24"/>
                <w:szCs w:val="24"/>
              </w:rPr>
              <w:lastRenderedPageBreak/>
              <w:t>reach that goal.  Gift is also a word with multiple meanings.  We often think of gifts as presents, but in our text, gift means a natural talent.</w:t>
            </w:r>
          </w:p>
          <w:p w14:paraId="13E15989" w14:textId="77777777" w:rsidR="00C12006" w:rsidRDefault="00C12006" w:rsidP="00C12006">
            <w:pPr>
              <w:spacing w:after="0" w:line="240" w:lineRule="auto"/>
              <w:rPr>
                <w:sz w:val="24"/>
                <w:szCs w:val="24"/>
              </w:rPr>
            </w:pPr>
            <w:r>
              <w:rPr>
                <w:sz w:val="24"/>
                <w:szCs w:val="24"/>
              </w:rPr>
              <w:t>(See page with shaman.)</w:t>
            </w:r>
          </w:p>
          <w:p w14:paraId="4734A5D3" w14:textId="77777777" w:rsidR="00C12006" w:rsidRDefault="00C12006" w:rsidP="00C12006">
            <w:pPr>
              <w:spacing w:after="0" w:line="240" w:lineRule="auto"/>
              <w:rPr>
                <w:sz w:val="24"/>
                <w:szCs w:val="24"/>
              </w:rPr>
            </w:pPr>
            <w:r>
              <w:rPr>
                <w:sz w:val="24"/>
                <w:szCs w:val="24"/>
              </w:rPr>
              <w:t>Teacher will define pure (clean) and deed (actions/jobs) in context while reading.</w:t>
            </w:r>
          </w:p>
          <w:p w14:paraId="49CA6D50" w14:textId="77777777" w:rsidR="00C12006" w:rsidRPr="007E512A" w:rsidRDefault="00C12006" w:rsidP="00C12006">
            <w:pPr>
              <w:spacing w:after="0" w:line="240" w:lineRule="auto"/>
              <w:rPr>
                <w:sz w:val="24"/>
                <w:szCs w:val="24"/>
              </w:rPr>
            </w:pPr>
            <w:r>
              <w:rPr>
                <w:sz w:val="24"/>
                <w:szCs w:val="24"/>
              </w:rPr>
              <w:t>(See page with grandfather and maiden).</w:t>
            </w:r>
          </w:p>
          <w:p w14:paraId="5157B872" w14:textId="360D6703" w:rsidR="006B0EFD" w:rsidRDefault="006B0EFD" w:rsidP="005818BC">
            <w:pPr>
              <w:spacing w:after="0" w:line="240" w:lineRule="auto"/>
              <w:rPr>
                <w:b/>
                <w:sz w:val="24"/>
                <w:szCs w:val="24"/>
              </w:rPr>
            </w:pPr>
          </w:p>
          <w:p w14:paraId="58AC7F3A" w14:textId="37FCAF1E" w:rsidR="00C12006" w:rsidRDefault="000C54B7" w:rsidP="005818BC">
            <w:pPr>
              <w:spacing w:after="0" w:line="240" w:lineRule="auto"/>
              <w:rPr>
                <w:sz w:val="24"/>
                <w:szCs w:val="24"/>
              </w:rPr>
            </w:pPr>
            <w:r>
              <w:rPr>
                <w:sz w:val="24"/>
                <w:szCs w:val="24"/>
              </w:rPr>
              <w:t>Literal comprehension questions</w:t>
            </w:r>
            <w:r w:rsidR="00C12006">
              <w:rPr>
                <w:sz w:val="24"/>
                <w:szCs w:val="24"/>
              </w:rPr>
              <w:t>:</w:t>
            </w:r>
          </w:p>
          <w:p w14:paraId="543BC089" w14:textId="2C76547F" w:rsidR="00C12006" w:rsidRPr="00C12006" w:rsidRDefault="00C12006" w:rsidP="00C12006">
            <w:pPr>
              <w:pStyle w:val="ListParagraph"/>
              <w:numPr>
                <w:ilvl w:val="0"/>
                <w:numId w:val="22"/>
              </w:numPr>
              <w:spacing w:after="0" w:line="240" w:lineRule="auto"/>
              <w:rPr>
                <w:rFonts w:cstheme="minorBidi"/>
                <w:sz w:val="24"/>
                <w:szCs w:val="24"/>
              </w:rPr>
            </w:pPr>
            <w:r w:rsidRPr="00C12006">
              <w:rPr>
                <w:rFonts w:cstheme="minorBidi"/>
                <w:sz w:val="24"/>
                <w:szCs w:val="24"/>
              </w:rPr>
              <w:t>What type of story is this?</w:t>
            </w:r>
          </w:p>
          <w:p w14:paraId="748BA643" w14:textId="5BA46B85" w:rsidR="00C12006" w:rsidRDefault="00C12006" w:rsidP="00C12006">
            <w:pPr>
              <w:pStyle w:val="ListParagraph"/>
              <w:numPr>
                <w:ilvl w:val="0"/>
                <w:numId w:val="22"/>
              </w:numPr>
              <w:spacing w:after="0" w:line="240" w:lineRule="auto"/>
              <w:rPr>
                <w:rFonts w:cstheme="minorBidi"/>
                <w:sz w:val="24"/>
                <w:szCs w:val="24"/>
              </w:rPr>
            </w:pPr>
            <w:r>
              <w:rPr>
                <w:rFonts w:cstheme="minorBidi"/>
                <w:sz w:val="24"/>
                <w:szCs w:val="24"/>
              </w:rPr>
              <w:t>Where does the story take place?</w:t>
            </w:r>
          </w:p>
          <w:p w14:paraId="587B93BD" w14:textId="46E383C2" w:rsidR="00C12006" w:rsidRPr="00C12006" w:rsidRDefault="00C12006" w:rsidP="00C12006">
            <w:pPr>
              <w:pStyle w:val="ListParagraph"/>
              <w:numPr>
                <w:ilvl w:val="0"/>
                <w:numId w:val="22"/>
              </w:numPr>
              <w:spacing w:after="0" w:line="240" w:lineRule="auto"/>
              <w:rPr>
                <w:rFonts w:cstheme="minorBidi"/>
                <w:sz w:val="24"/>
                <w:szCs w:val="24"/>
              </w:rPr>
            </w:pPr>
            <w:r>
              <w:rPr>
                <w:rFonts w:cstheme="minorBidi"/>
                <w:sz w:val="24"/>
                <w:szCs w:val="24"/>
              </w:rPr>
              <w:t>Who is the main character and how is he different from other boys in his tribe? (Teacher shows p. 1 to class)</w:t>
            </w:r>
          </w:p>
          <w:p w14:paraId="2F74F484" w14:textId="77777777" w:rsidR="003E7712" w:rsidRDefault="003E7712" w:rsidP="005E599A">
            <w:pPr>
              <w:spacing w:after="0" w:line="240" w:lineRule="auto"/>
              <w:rPr>
                <w:b/>
                <w:sz w:val="24"/>
                <w:szCs w:val="24"/>
              </w:rPr>
            </w:pPr>
          </w:p>
          <w:p w14:paraId="3F95B68E" w14:textId="77777777" w:rsidR="000C54B7" w:rsidRDefault="000C54B7" w:rsidP="005E599A">
            <w:pPr>
              <w:spacing w:after="0" w:line="240" w:lineRule="auto"/>
              <w:rPr>
                <w:b/>
                <w:sz w:val="24"/>
                <w:szCs w:val="24"/>
              </w:rPr>
            </w:pPr>
          </w:p>
          <w:p w14:paraId="6D893229" w14:textId="77777777" w:rsidR="000C54B7" w:rsidRDefault="000C54B7" w:rsidP="005E599A">
            <w:pPr>
              <w:spacing w:after="0" w:line="240" w:lineRule="auto"/>
              <w:rPr>
                <w:b/>
                <w:sz w:val="24"/>
                <w:szCs w:val="24"/>
              </w:rPr>
            </w:pPr>
          </w:p>
          <w:p w14:paraId="2D4BD318" w14:textId="77777777" w:rsidR="005E599A" w:rsidRDefault="005E599A" w:rsidP="005E599A">
            <w:pPr>
              <w:spacing w:after="0" w:line="240" w:lineRule="auto"/>
              <w:rPr>
                <w:b/>
                <w:sz w:val="24"/>
                <w:szCs w:val="24"/>
              </w:rPr>
            </w:pPr>
            <w:r>
              <w:rPr>
                <w:b/>
                <w:sz w:val="24"/>
                <w:szCs w:val="24"/>
              </w:rPr>
              <w:t>Big Idea: What events in Little Gopher’s life lead to him becoming a legend among his people?</w:t>
            </w:r>
          </w:p>
          <w:p w14:paraId="3E94F183" w14:textId="77501E3C" w:rsidR="003E7712" w:rsidRPr="003E7712" w:rsidRDefault="000C54B7" w:rsidP="005E599A">
            <w:pPr>
              <w:pStyle w:val="ListParagraph"/>
              <w:numPr>
                <w:ilvl w:val="0"/>
                <w:numId w:val="16"/>
              </w:numPr>
              <w:spacing w:after="0" w:line="240" w:lineRule="auto"/>
              <w:rPr>
                <w:rFonts w:cstheme="minorBidi"/>
                <w:sz w:val="24"/>
                <w:szCs w:val="24"/>
              </w:rPr>
            </w:pPr>
            <w:r>
              <w:rPr>
                <w:rFonts w:cstheme="minorBidi"/>
                <w:sz w:val="24"/>
                <w:szCs w:val="24"/>
              </w:rPr>
              <w:t>Pg. 3</w:t>
            </w:r>
            <w:r w:rsidR="00633109">
              <w:rPr>
                <w:rFonts w:cstheme="minorBidi"/>
                <w:sz w:val="24"/>
                <w:szCs w:val="24"/>
              </w:rPr>
              <w:t xml:space="preserve"> </w:t>
            </w:r>
            <w:r w:rsidR="005E599A" w:rsidRPr="00451E93">
              <w:rPr>
                <w:rFonts w:cstheme="minorBidi"/>
                <w:sz w:val="24"/>
                <w:szCs w:val="24"/>
              </w:rPr>
              <w:t>How does the Shaman describe the two different paths for boys?</w:t>
            </w:r>
          </w:p>
          <w:p w14:paraId="214290CE" w14:textId="6B553311" w:rsidR="00C12006" w:rsidRPr="003E7712" w:rsidRDefault="00C12006" w:rsidP="005E599A">
            <w:pPr>
              <w:pStyle w:val="ListParagraph"/>
              <w:numPr>
                <w:ilvl w:val="0"/>
                <w:numId w:val="16"/>
              </w:numPr>
              <w:spacing w:after="0" w:line="240" w:lineRule="auto"/>
              <w:rPr>
                <w:rFonts w:cstheme="minorBidi"/>
                <w:sz w:val="24"/>
                <w:szCs w:val="24"/>
              </w:rPr>
            </w:pPr>
            <w:r w:rsidRPr="003E7712">
              <w:rPr>
                <w:rFonts w:cstheme="minorBidi"/>
                <w:sz w:val="24"/>
                <w:szCs w:val="24"/>
              </w:rPr>
              <w:t>Pg. 3 What does Little Gopher like to do as a child?</w:t>
            </w:r>
          </w:p>
          <w:p w14:paraId="566356A2" w14:textId="79379390" w:rsidR="005E599A" w:rsidRPr="00451E93" w:rsidRDefault="00C12006" w:rsidP="005E599A">
            <w:pPr>
              <w:pStyle w:val="ListParagraph"/>
              <w:numPr>
                <w:ilvl w:val="0"/>
                <w:numId w:val="16"/>
              </w:numPr>
              <w:spacing w:after="0" w:line="240" w:lineRule="auto"/>
              <w:rPr>
                <w:rFonts w:cstheme="minorBidi"/>
                <w:sz w:val="24"/>
                <w:szCs w:val="24"/>
              </w:rPr>
            </w:pPr>
            <w:r>
              <w:rPr>
                <w:rFonts w:cstheme="minorBidi"/>
                <w:sz w:val="24"/>
                <w:szCs w:val="24"/>
              </w:rPr>
              <w:t xml:space="preserve">Pg. 3 </w:t>
            </w:r>
            <w:r w:rsidR="005E599A">
              <w:rPr>
                <w:rFonts w:cstheme="minorBidi"/>
                <w:sz w:val="24"/>
                <w:szCs w:val="24"/>
              </w:rPr>
              <w:t>Does the shaman think that Little Gopher has a special gift?  And how do you know?</w:t>
            </w:r>
          </w:p>
          <w:p w14:paraId="3BFF67E8" w14:textId="6424FA50" w:rsidR="005E599A" w:rsidRDefault="00C12006" w:rsidP="005E599A">
            <w:pPr>
              <w:pStyle w:val="ListParagraph"/>
              <w:numPr>
                <w:ilvl w:val="0"/>
                <w:numId w:val="16"/>
              </w:numPr>
              <w:spacing w:after="0" w:line="240" w:lineRule="auto"/>
              <w:rPr>
                <w:rFonts w:cstheme="minorBidi"/>
                <w:sz w:val="24"/>
                <w:szCs w:val="24"/>
              </w:rPr>
            </w:pPr>
            <w:r>
              <w:rPr>
                <w:rFonts w:cstheme="minorBidi"/>
                <w:sz w:val="24"/>
                <w:szCs w:val="24"/>
              </w:rPr>
              <w:t xml:space="preserve">Pg. 4 </w:t>
            </w:r>
            <w:r w:rsidR="005E599A" w:rsidRPr="00451E93">
              <w:rPr>
                <w:rFonts w:cstheme="minorBidi"/>
                <w:sz w:val="24"/>
                <w:szCs w:val="24"/>
              </w:rPr>
              <w:t>What does every boy in the tribe do before becoming a man?</w:t>
            </w:r>
          </w:p>
          <w:p w14:paraId="50420E11" w14:textId="79A3CAC4" w:rsidR="005E599A" w:rsidRPr="00451E93" w:rsidRDefault="00C12006" w:rsidP="005E599A">
            <w:pPr>
              <w:pStyle w:val="ListParagraph"/>
              <w:numPr>
                <w:ilvl w:val="0"/>
                <w:numId w:val="16"/>
              </w:numPr>
              <w:spacing w:after="0" w:line="240" w:lineRule="auto"/>
              <w:rPr>
                <w:rFonts w:cstheme="minorBidi"/>
                <w:sz w:val="24"/>
                <w:szCs w:val="24"/>
              </w:rPr>
            </w:pPr>
            <w:r>
              <w:rPr>
                <w:rFonts w:cstheme="minorBidi"/>
                <w:sz w:val="24"/>
                <w:szCs w:val="24"/>
              </w:rPr>
              <w:t xml:space="preserve">Pg. 4-5 </w:t>
            </w:r>
            <w:r w:rsidR="005E599A">
              <w:rPr>
                <w:rFonts w:cstheme="minorBidi"/>
                <w:sz w:val="24"/>
                <w:szCs w:val="24"/>
              </w:rPr>
              <w:t>Who speaks to Little Gopher in his Dream-Vision and what do they say? What is Little Gopher’s Dream-Vision?</w:t>
            </w:r>
            <w:r w:rsidR="005C0FE3">
              <w:rPr>
                <w:rFonts w:cstheme="minorBidi"/>
                <w:sz w:val="24"/>
                <w:szCs w:val="24"/>
              </w:rPr>
              <w:t xml:space="preserve"> </w:t>
            </w:r>
          </w:p>
          <w:p w14:paraId="11227367" w14:textId="5E0481F0" w:rsidR="005E599A" w:rsidRPr="00451E93" w:rsidRDefault="005E599A" w:rsidP="005E599A">
            <w:pPr>
              <w:pStyle w:val="ListParagraph"/>
              <w:numPr>
                <w:ilvl w:val="0"/>
                <w:numId w:val="16"/>
              </w:numPr>
              <w:spacing w:after="0" w:line="240" w:lineRule="auto"/>
              <w:rPr>
                <w:rFonts w:cstheme="minorBidi"/>
                <w:sz w:val="24"/>
                <w:szCs w:val="24"/>
              </w:rPr>
            </w:pPr>
            <w:r w:rsidRPr="00451E93">
              <w:rPr>
                <w:rFonts w:cstheme="minorBidi"/>
                <w:sz w:val="24"/>
                <w:szCs w:val="24"/>
              </w:rPr>
              <w:t>Is Little Gopher’s gift as important as other boys in the tribe?</w:t>
            </w:r>
            <w:r w:rsidR="005C0FE3">
              <w:rPr>
                <w:rFonts w:cstheme="minorBidi"/>
                <w:sz w:val="24"/>
                <w:szCs w:val="24"/>
              </w:rPr>
              <w:t xml:space="preserve">  Explain why or why not.</w:t>
            </w:r>
          </w:p>
          <w:p w14:paraId="71B1E5FF" w14:textId="77777777" w:rsidR="005E599A" w:rsidRPr="00451E93" w:rsidRDefault="005E599A" w:rsidP="005E599A">
            <w:pPr>
              <w:pStyle w:val="ListParagraph"/>
              <w:numPr>
                <w:ilvl w:val="0"/>
                <w:numId w:val="16"/>
              </w:numPr>
              <w:spacing w:after="0" w:line="240" w:lineRule="auto"/>
              <w:rPr>
                <w:rFonts w:cstheme="minorBidi"/>
                <w:sz w:val="24"/>
                <w:szCs w:val="24"/>
              </w:rPr>
            </w:pPr>
            <w:r w:rsidRPr="00451E93">
              <w:rPr>
                <w:rFonts w:cstheme="minorBidi"/>
                <w:sz w:val="24"/>
                <w:szCs w:val="24"/>
              </w:rPr>
              <w:lastRenderedPageBreak/>
              <w:t>Where do the flowers come from?  What do they look like?</w:t>
            </w:r>
          </w:p>
          <w:p w14:paraId="50D14E96" w14:textId="77777777" w:rsidR="005E599A" w:rsidRDefault="005E599A" w:rsidP="005E599A">
            <w:pPr>
              <w:spacing w:after="0" w:line="240" w:lineRule="auto"/>
              <w:rPr>
                <w:sz w:val="24"/>
                <w:szCs w:val="24"/>
              </w:rPr>
            </w:pPr>
          </w:p>
          <w:p w14:paraId="374ED103" w14:textId="77777777" w:rsidR="003E7712" w:rsidRDefault="003E7712" w:rsidP="005E599A">
            <w:pPr>
              <w:spacing w:after="0" w:line="240" w:lineRule="auto"/>
              <w:rPr>
                <w:sz w:val="24"/>
                <w:szCs w:val="24"/>
              </w:rPr>
            </w:pPr>
          </w:p>
          <w:p w14:paraId="65B5428B" w14:textId="77777777" w:rsidR="003E7712" w:rsidRDefault="003E7712" w:rsidP="005E599A">
            <w:pPr>
              <w:spacing w:after="0" w:line="240" w:lineRule="auto"/>
              <w:rPr>
                <w:sz w:val="24"/>
                <w:szCs w:val="24"/>
              </w:rPr>
            </w:pPr>
          </w:p>
          <w:p w14:paraId="75C6C242" w14:textId="77777777" w:rsidR="003E7712" w:rsidRDefault="003E7712" w:rsidP="005E599A">
            <w:pPr>
              <w:spacing w:after="0" w:line="240" w:lineRule="auto"/>
              <w:rPr>
                <w:sz w:val="24"/>
                <w:szCs w:val="24"/>
              </w:rPr>
            </w:pPr>
          </w:p>
          <w:p w14:paraId="6517502A" w14:textId="77777777" w:rsidR="003E7712" w:rsidRDefault="003E7712" w:rsidP="005E599A">
            <w:pPr>
              <w:spacing w:after="0" w:line="240" w:lineRule="auto"/>
              <w:rPr>
                <w:sz w:val="24"/>
                <w:szCs w:val="24"/>
              </w:rPr>
            </w:pPr>
          </w:p>
          <w:p w14:paraId="4A6B5491" w14:textId="77777777" w:rsidR="003E7712" w:rsidRDefault="003E7712" w:rsidP="005E599A">
            <w:pPr>
              <w:spacing w:after="0" w:line="240" w:lineRule="auto"/>
              <w:rPr>
                <w:sz w:val="24"/>
                <w:szCs w:val="24"/>
              </w:rPr>
            </w:pPr>
          </w:p>
          <w:p w14:paraId="12981B71" w14:textId="77777777" w:rsidR="003E7712" w:rsidRDefault="003E7712" w:rsidP="005E599A">
            <w:pPr>
              <w:spacing w:after="0" w:line="240" w:lineRule="auto"/>
              <w:rPr>
                <w:sz w:val="24"/>
                <w:szCs w:val="24"/>
              </w:rPr>
            </w:pPr>
          </w:p>
          <w:p w14:paraId="70616C94" w14:textId="77777777" w:rsidR="003E7712" w:rsidRDefault="003E7712" w:rsidP="005E599A">
            <w:pPr>
              <w:spacing w:after="0" w:line="240" w:lineRule="auto"/>
              <w:rPr>
                <w:sz w:val="24"/>
                <w:szCs w:val="24"/>
              </w:rPr>
            </w:pPr>
          </w:p>
          <w:p w14:paraId="648F6240" w14:textId="77777777" w:rsidR="003E7712" w:rsidRDefault="003E7712" w:rsidP="005E599A">
            <w:pPr>
              <w:spacing w:after="0" w:line="240" w:lineRule="auto"/>
              <w:rPr>
                <w:sz w:val="24"/>
                <w:szCs w:val="24"/>
              </w:rPr>
            </w:pPr>
          </w:p>
          <w:p w14:paraId="6BB90E15" w14:textId="77777777" w:rsidR="003E7712" w:rsidRDefault="003E7712" w:rsidP="005E599A">
            <w:pPr>
              <w:spacing w:after="0" w:line="240" w:lineRule="auto"/>
              <w:rPr>
                <w:sz w:val="24"/>
                <w:szCs w:val="24"/>
              </w:rPr>
            </w:pPr>
          </w:p>
          <w:p w14:paraId="355E3DDB" w14:textId="77777777" w:rsidR="003E7712" w:rsidRDefault="003E7712" w:rsidP="005E599A">
            <w:pPr>
              <w:spacing w:after="0" w:line="240" w:lineRule="auto"/>
              <w:rPr>
                <w:sz w:val="24"/>
                <w:szCs w:val="24"/>
              </w:rPr>
            </w:pPr>
          </w:p>
          <w:p w14:paraId="7B77C8B5" w14:textId="77777777" w:rsidR="003E7712" w:rsidRDefault="003E7712" w:rsidP="005E599A">
            <w:pPr>
              <w:spacing w:after="0" w:line="240" w:lineRule="auto"/>
              <w:rPr>
                <w:sz w:val="24"/>
                <w:szCs w:val="24"/>
              </w:rPr>
            </w:pPr>
          </w:p>
          <w:p w14:paraId="3D5BB2E7" w14:textId="77777777" w:rsidR="003E7712" w:rsidRDefault="003E7712" w:rsidP="005E599A">
            <w:pPr>
              <w:spacing w:after="0" w:line="240" w:lineRule="auto"/>
              <w:rPr>
                <w:sz w:val="24"/>
                <w:szCs w:val="24"/>
              </w:rPr>
            </w:pPr>
          </w:p>
          <w:p w14:paraId="08C0C084" w14:textId="77777777" w:rsidR="005E599A" w:rsidRDefault="005E599A" w:rsidP="005E599A">
            <w:pPr>
              <w:spacing w:after="0" w:line="240" w:lineRule="auto"/>
              <w:rPr>
                <w:sz w:val="24"/>
                <w:szCs w:val="24"/>
              </w:rPr>
            </w:pPr>
            <w:r>
              <w:rPr>
                <w:sz w:val="24"/>
                <w:szCs w:val="24"/>
              </w:rPr>
              <w:t>In advance of the lesson, the teachers should draw a landscape of the hills and sunset (using brilliant reds, yellows, and oranges.)</w:t>
            </w:r>
          </w:p>
          <w:p w14:paraId="65A62A45" w14:textId="0045C6CE" w:rsidR="005E599A" w:rsidRDefault="005E599A" w:rsidP="005E599A">
            <w:pPr>
              <w:spacing w:after="0" w:line="240" w:lineRule="auto"/>
              <w:rPr>
                <w:sz w:val="24"/>
                <w:szCs w:val="24"/>
              </w:rPr>
            </w:pPr>
            <w:r>
              <w:rPr>
                <w:sz w:val="24"/>
                <w:szCs w:val="24"/>
              </w:rPr>
              <w:t xml:space="preserve">After reading and asking the above questions, teacher will create narrative input chart </w:t>
            </w:r>
            <w:r w:rsidR="000C54B7">
              <w:rPr>
                <w:sz w:val="24"/>
                <w:szCs w:val="24"/>
              </w:rPr>
              <w:t>that</w:t>
            </w:r>
            <w:r>
              <w:rPr>
                <w:sz w:val="24"/>
                <w:szCs w:val="24"/>
              </w:rPr>
              <w:t xml:space="preserve"> retells the important parts of the story </w:t>
            </w:r>
            <w:r w:rsidR="000C54B7">
              <w:rPr>
                <w:sz w:val="24"/>
                <w:szCs w:val="24"/>
              </w:rPr>
              <w:t>that</w:t>
            </w:r>
            <w:r>
              <w:rPr>
                <w:sz w:val="24"/>
                <w:szCs w:val="24"/>
              </w:rPr>
              <w:t xml:space="preserve"> demonstrate the events that lead to Little Gopher becoming a legend.</w:t>
            </w:r>
          </w:p>
          <w:p w14:paraId="32B07A40" w14:textId="77777777" w:rsidR="005E599A" w:rsidRDefault="005E599A" w:rsidP="005E599A">
            <w:pPr>
              <w:spacing w:after="0" w:line="240" w:lineRule="auto"/>
              <w:rPr>
                <w:sz w:val="24"/>
                <w:szCs w:val="24"/>
              </w:rPr>
            </w:pPr>
            <w:r>
              <w:rPr>
                <w:sz w:val="24"/>
                <w:szCs w:val="24"/>
              </w:rPr>
              <w:t xml:space="preserve">Prepare in advance graphics of the following events: </w:t>
            </w:r>
          </w:p>
          <w:p w14:paraId="374EB348" w14:textId="77777777" w:rsidR="005E599A" w:rsidRPr="00AA61EC" w:rsidRDefault="005E599A" w:rsidP="005E599A">
            <w:pPr>
              <w:pStyle w:val="ListParagraph"/>
              <w:numPr>
                <w:ilvl w:val="0"/>
                <w:numId w:val="17"/>
              </w:numPr>
              <w:spacing w:after="0" w:line="240" w:lineRule="auto"/>
              <w:rPr>
                <w:rFonts w:cstheme="minorBidi"/>
                <w:sz w:val="24"/>
                <w:szCs w:val="24"/>
              </w:rPr>
            </w:pPr>
            <w:r w:rsidRPr="00AA61EC">
              <w:rPr>
                <w:rFonts w:cstheme="minorBidi"/>
                <w:sz w:val="24"/>
                <w:szCs w:val="24"/>
              </w:rPr>
              <w:t>Little Gopher meets the Shaman</w:t>
            </w:r>
          </w:p>
          <w:p w14:paraId="61409650" w14:textId="77777777" w:rsidR="005E599A" w:rsidRDefault="005E599A" w:rsidP="005E599A">
            <w:pPr>
              <w:pStyle w:val="ListParagraph"/>
              <w:numPr>
                <w:ilvl w:val="0"/>
                <w:numId w:val="17"/>
              </w:numPr>
              <w:spacing w:after="0" w:line="240" w:lineRule="auto"/>
              <w:rPr>
                <w:rFonts w:cstheme="minorBidi"/>
                <w:sz w:val="24"/>
                <w:szCs w:val="24"/>
              </w:rPr>
            </w:pPr>
            <w:r>
              <w:rPr>
                <w:rFonts w:cstheme="minorBidi"/>
                <w:sz w:val="24"/>
                <w:szCs w:val="24"/>
              </w:rPr>
              <w:t>Getting the Dream-Vision from the grandfather and maiden</w:t>
            </w:r>
          </w:p>
          <w:p w14:paraId="05D36E02" w14:textId="77777777" w:rsidR="005E599A" w:rsidRDefault="005E599A" w:rsidP="005E599A">
            <w:pPr>
              <w:pStyle w:val="ListParagraph"/>
              <w:numPr>
                <w:ilvl w:val="0"/>
                <w:numId w:val="17"/>
              </w:numPr>
              <w:spacing w:after="0" w:line="240" w:lineRule="auto"/>
              <w:rPr>
                <w:rFonts w:cstheme="minorBidi"/>
                <w:sz w:val="24"/>
                <w:szCs w:val="24"/>
              </w:rPr>
            </w:pPr>
            <w:r>
              <w:rPr>
                <w:rFonts w:cstheme="minorBidi"/>
                <w:sz w:val="24"/>
                <w:szCs w:val="24"/>
              </w:rPr>
              <w:t>Images of buckskin warrior paintings</w:t>
            </w:r>
          </w:p>
          <w:p w14:paraId="1B2FE845" w14:textId="77777777" w:rsidR="005E599A" w:rsidRDefault="005E599A" w:rsidP="005E599A">
            <w:pPr>
              <w:pStyle w:val="ListParagraph"/>
              <w:numPr>
                <w:ilvl w:val="0"/>
                <w:numId w:val="17"/>
              </w:numPr>
              <w:spacing w:after="0" w:line="240" w:lineRule="auto"/>
              <w:rPr>
                <w:rFonts w:cstheme="minorBidi"/>
                <w:sz w:val="24"/>
                <w:szCs w:val="24"/>
              </w:rPr>
            </w:pPr>
            <w:r>
              <w:rPr>
                <w:rFonts w:cstheme="minorBidi"/>
                <w:sz w:val="24"/>
                <w:szCs w:val="24"/>
              </w:rPr>
              <w:t>Little Gopher painting on hillside with the “magic” paintbrushes</w:t>
            </w:r>
          </w:p>
          <w:p w14:paraId="17EE529F" w14:textId="77777777" w:rsidR="005E599A" w:rsidRDefault="005E599A" w:rsidP="005E599A">
            <w:pPr>
              <w:pStyle w:val="ListParagraph"/>
              <w:numPr>
                <w:ilvl w:val="0"/>
                <w:numId w:val="17"/>
              </w:numPr>
              <w:spacing w:after="0" w:line="240" w:lineRule="auto"/>
              <w:rPr>
                <w:rFonts w:cstheme="minorBidi"/>
                <w:sz w:val="24"/>
                <w:szCs w:val="24"/>
              </w:rPr>
            </w:pPr>
            <w:r>
              <w:rPr>
                <w:rFonts w:cstheme="minorBidi"/>
                <w:sz w:val="24"/>
                <w:szCs w:val="24"/>
              </w:rPr>
              <w:t>Brushes take root</w:t>
            </w:r>
          </w:p>
          <w:p w14:paraId="2CE4500A" w14:textId="77777777" w:rsidR="005E599A" w:rsidRDefault="005E599A" w:rsidP="005E599A">
            <w:pPr>
              <w:pStyle w:val="ListParagraph"/>
              <w:numPr>
                <w:ilvl w:val="0"/>
                <w:numId w:val="17"/>
              </w:numPr>
              <w:spacing w:after="0" w:line="240" w:lineRule="auto"/>
              <w:rPr>
                <w:rFonts w:cstheme="minorBidi"/>
                <w:sz w:val="24"/>
                <w:szCs w:val="24"/>
              </w:rPr>
            </w:pPr>
            <w:r>
              <w:rPr>
                <w:rFonts w:cstheme="minorBidi"/>
                <w:sz w:val="24"/>
                <w:szCs w:val="24"/>
              </w:rPr>
              <w:t>The people admiring the flowers and sunset</w:t>
            </w:r>
          </w:p>
          <w:p w14:paraId="4DDF64E7" w14:textId="77777777" w:rsidR="005E599A" w:rsidRPr="00AA61EC" w:rsidRDefault="005E599A" w:rsidP="005E599A">
            <w:pPr>
              <w:spacing w:after="0" w:line="240" w:lineRule="auto"/>
              <w:rPr>
                <w:sz w:val="24"/>
                <w:szCs w:val="24"/>
              </w:rPr>
            </w:pPr>
            <w:r>
              <w:rPr>
                <w:sz w:val="24"/>
                <w:szCs w:val="24"/>
              </w:rPr>
              <w:lastRenderedPageBreak/>
              <w:t>Students will be cold called to sequence the events in order.</w:t>
            </w:r>
          </w:p>
          <w:p w14:paraId="0E2EC085" w14:textId="77777777" w:rsidR="005818BC" w:rsidRDefault="005818BC" w:rsidP="005818BC">
            <w:pPr>
              <w:spacing w:after="0" w:line="240" w:lineRule="auto"/>
              <w:rPr>
                <w:sz w:val="24"/>
                <w:szCs w:val="24"/>
              </w:rPr>
            </w:pPr>
          </w:p>
          <w:p w14:paraId="329C768C" w14:textId="77777777" w:rsidR="005818BC" w:rsidRPr="00CD6B7F" w:rsidRDefault="005818BC" w:rsidP="003C1ABD">
            <w:pPr>
              <w:spacing w:after="0" w:line="240" w:lineRule="auto"/>
              <w:rPr>
                <w:sz w:val="24"/>
                <w:szCs w:val="24"/>
              </w:rPr>
            </w:pPr>
          </w:p>
        </w:tc>
        <w:tc>
          <w:tcPr>
            <w:tcW w:w="6449" w:type="dxa"/>
          </w:tcPr>
          <w:p w14:paraId="377CB698" w14:textId="77777777" w:rsidR="004A0642" w:rsidRDefault="004A0642" w:rsidP="005B6C42">
            <w:pPr>
              <w:spacing w:after="0" w:line="240" w:lineRule="auto"/>
              <w:rPr>
                <w:sz w:val="24"/>
                <w:szCs w:val="24"/>
              </w:rPr>
            </w:pPr>
          </w:p>
          <w:p w14:paraId="638DB36A" w14:textId="77777777" w:rsidR="00C12006" w:rsidRDefault="00C12006" w:rsidP="005B6C42">
            <w:pPr>
              <w:spacing w:after="0" w:line="240" w:lineRule="auto"/>
              <w:rPr>
                <w:sz w:val="24"/>
                <w:szCs w:val="24"/>
              </w:rPr>
            </w:pPr>
          </w:p>
          <w:p w14:paraId="4E28CE23" w14:textId="77777777" w:rsidR="00C12006" w:rsidRDefault="00C12006" w:rsidP="005B6C42">
            <w:pPr>
              <w:spacing w:after="0" w:line="240" w:lineRule="auto"/>
              <w:rPr>
                <w:sz w:val="24"/>
                <w:szCs w:val="24"/>
              </w:rPr>
            </w:pPr>
          </w:p>
          <w:p w14:paraId="0E78EC62" w14:textId="77777777" w:rsidR="00C12006" w:rsidRDefault="00C12006" w:rsidP="005B6C42">
            <w:pPr>
              <w:spacing w:after="0" w:line="240" w:lineRule="auto"/>
              <w:rPr>
                <w:sz w:val="24"/>
                <w:szCs w:val="24"/>
              </w:rPr>
            </w:pPr>
          </w:p>
          <w:p w14:paraId="50113302" w14:textId="77777777" w:rsidR="00C12006" w:rsidRDefault="00C12006" w:rsidP="005B6C42">
            <w:pPr>
              <w:spacing w:after="0" w:line="240" w:lineRule="auto"/>
              <w:rPr>
                <w:sz w:val="24"/>
                <w:szCs w:val="24"/>
              </w:rPr>
            </w:pPr>
          </w:p>
          <w:p w14:paraId="3EDEB18A" w14:textId="77777777" w:rsidR="00C12006" w:rsidRDefault="00C12006" w:rsidP="005B6C42">
            <w:pPr>
              <w:spacing w:after="0" w:line="240" w:lineRule="auto"/>
              <w:rPr>
                <w:sz w:val="24"/>
                <w:szCs w:val="24"/>
              </w:rPr>
            </w:pPr>
          </w:p>
          <w:p w14:paraId="004DBE7F" w14:textId="77777777" w:rsidR="00C12006" w:rsidRDefault="00C12006" w:rsidP="005B6C42">
            <w:pPr>
              <w:spacing w:after="0" w:line="240" w:lineRule="auto"/>
              <w:rPr>
                <w:sz w:val="24"/>
                <w:szCs w:val="24"/>
              </w:rPr>
            </w:pPr>
          </w:p>
          <w:p w14:paraId="4191CCED" w14:textId="77777777" w:rsidR="00C12006" w:rsidRDefault="00C12006" w:rsidP="005B6C42">
            <w:pPr>
              <w:spacing w:after="0" w:line="240" w:lineRule="auto"/>
              <w:rPr>
                <w:sz w:val="24"/>
                <w:szCs w:val="24"/>
              </w:rPr>
            </w:pPr>
          </w:p>
          <w:p w14:paraId="116F822F" w14:textId="77777777" w:rsidR="00C12006" w:rsidRDefault="00C12006" w:rsidP="005B6C42">
            <w:pPr>
              <w:spacing w:after="0" w:line="240" w:lineRule="auto"/>
              <w:rPr>
                <w:sz w:val="24"/>
                <w:szCs w:val="24"/>
              </w:rPr>
            </w:pPr>
          </w:p>
          <w:p w14:paraId="7DE1FE04" w14:textId="77777777" w:rsidR="00C12006" w:rsidRDefault="00C12006" w:rsidP="005B6C42">
            <w:pPr>
              <w:spacing w:after="0" w:line="240" w:lineRule="auto"/>
              <w:rPr>
                <w:sz w:val="24"/>
                <w:szCs w:val="24"/>
              </w:rPr>
            </w:pPr>
          </w:p>
          <w:p w14:paraId="61DAE174" w14:textId="77777777" w:rsidR="00C12006" w:rsidRDefault="00C12006" w:rsidP="005B6C42">
            <w:pPr>
              <w:spacing w:after="0" w:line="240" w:lineRule="auto"/>
              <w:rPr>
                <w:sz w:val="24"/>
                <w:szCs w:val="24"/>
              </w:rPr>
            </w:pPr>
          </w:p>
          <w:p w14:paraId="2507FEAD" w14:textId="77777777" w:rsidR="00C12006" w:rsidRDefault="00C12006" w:rsidP="005B6C42">
            <w:pPr>
              <w:spacing w:after="0" w:line="240" w:lineRule="auto"/>
              <w:rPr>
                <w:sz w:val="24"/>
                <w:szCs w:val="24"/>
              </w:rPr>
            </w:pPr>
          </w:p>
          <w:p w14:paraId="7DDD59E8" w14:textId="77777777" w:rsidR="003E7712" w:rsidRDefault="003E7712" w:rsidP="005B6C42">
            <w:pPr>
              <w:spacing w:after="0" w:line="240" w:lineRule="auto"/>
              <w:rPr>
                <w:sz w:val="24"/>
                <w:szCs w:val="24"/>
              </w:rPr>
            </w:pPr>
          </w:p>
          <w:p w14:paraId="4675C7F9" w14:textId="183836A9" w:rsidR="005E599A" w:rsidRDefault="000C54B7" w:rsidP="005B6C42">
            <w:pPr>
              <w:spacing w:after="0" w:line="240" w:lineRule="auto"/>
              <w:rPr>
                <w:sz w:val="24"/>
                <w:szCs w:val="24"/>
              </w:rPr>
            </w:pPr>
            <w:r>
              <w:rPr>
                <w:sz w:val="24"/>
                <w:szCs w:val="24"/>
              </w:rPr>
              <w:t>Literal comprehension questions</w:t>
            </w:r>
            <w:r w:rsidR="00C12006">
              <w:rPr>
                <w:sz w:val="24"/>
                <w:szCs w:val="24"/>
              </w:rPr>
              <w:t>:</w:t>
            </w:r>
          </w:p>
          <w:p w14:paraId="3F61FFEA" w14:textId="0126EB2C" w:rsidR="00C12006" w:rsidRPr="00C12006" w:rsidRDefault="00C12006" w:rsidP="00C12006">
            <w:pPr>
              <w:pStyle w:val="ListParagraph"/>
              <w:numPr>
                <w:ilvl w:val="0"/>
                <w:numId w:val="23"/>
              </w:numPr>
              <w:spacing w:after="0" w:line="240" w:lineRule="auto"/>
              <w:rPr>
                <w:rFonts w:cstheme="minorBidi"/>
                <w:sz w:val="24"/>
                <w:szCs w:val="24"/>
              </w:rPr>
            </w:pPr>
            <w:r w:rsidRPr="00C12006">
              <w:rPr>
                <w:rFonts w:cstheme="minorBidi"/>
                <w:sz w:val="24"/>
                <w:szCs w:val="24"/>
              </w:rPr>
              <w:t>This is a Native American folktale.</w:t>
            </w:r>
          </w:p>
          <w:p w14:paraId="4DBDB072" w14:textId="62E3CEA6" w:rsidR="00C12006" w:rsidRDefault="00C12006" w:rsidP="00C12006">
            <w:pPr>
              <w:pStyle w:val="ListParagraph"/>
              <w:numPr>
                <w:ilvl w:val="0"/>
                <w:numId w:val="23"/>
              </w:numPr>
              <w:spacing w:after="0" w:line="240" w:lineRule="auto"/>
              <w:rPr>
                <w:rFonts w:cstheme="minorBidi"/>
                <w:sz w:val="24"/>
                <w:szCs w:val="24"/>
              </w:rPr>
            </w:pPr>
            <w:r>
              <w:rPr>
                <w:rFonts w:cstheme="minorBidi"/>
                <w:sz w:val="24"/>
                <w:szCs w:val="24"/>
              </w:rPr>
              <w:t>The story takes places in the Plains/out west.</w:t>
            </w:r>
          </w:p>
          <w:p w14:paraId="7A12E5AC" w14:textId="00047AB1" w:rsidR="00C12006" w:rsidRDefault="00C12006" w:rsidP="00C12006">
            <w:pPr>
              <w:pStyle w:val="ListParagraph"/>
              <w:numPr>
                <w:ilvl w:val="0"/>
                <w:numId w:val="23"/>
              </w:numPr>
              <w:spacing w:after="0" w:line="240" w:lineRule="auto"/>
              <w:rPr>
                <w:rFonts w:cstheme="minorBidi"/>
                <w:sz w:val="24"/>
                <w:szCs w:val="24"/>
              </w:rPr>
            </w:pPr>
            <w:r>
              <w:rPr>
                <w:rFonts w:cstheme="minorBidi"/>
                <w:sz w:val="24"/>
                <w:szCs w:val="24"/>
              </w:rPr>
              <w:t xml:space="preserve">The main character is Little Gopher.  He is different from other boys in his tribe because his is smaller than the rest of them and he couldn’t keep up with them.  The other boys used to run, ride, wrestle, and shoot bows and arrows and Little Gopher didn’t.  </w:t>
            </w:r>
          </w:p>
          <w:p w14:paraId="43564129" w14:textId="77777777" w:rsidR="000C54B7" w:rsidRDefault="000C54B7" w:rsidP="000C54B7">
            <w:pPr>
              <w:spacing w:after="0" w:line="240" w:lineRule="auto"/>
              <w:rPr>
                <w:sz w:val="24"/>
                <w:szCs w:val="24"/>
              </w:rPr>
            </w:pPr>
          </w:p>
          <w:p w14:paraId="3EDA779B" w14:textId="77777777" w:rsidR="000C54B7" w:rsidRPr="000C54B7" w:rsidRDefault="000C54B7" w:rsidP="000C54B7">
            <w:pPr>
              <w:spacing w:after="0" w:line="240" w:lineRule="auto"/>
              <w:rPr>
                <w:sz w:val="24"/>
                <w:szCs w:val="24"/>
              </w:rPr>
            </w:pPr>
          </w:p>
          <w:p w14:paraId="3041DBA4" w14:textId="7C9A631D" w:rsidR="005E599A" w:rsidRPr="00C12006" w:rsidRDefault="005E599A" w:rsidP="00C12006">
            <w:pPr>
              <w:pStyle w:val="ListParagraph"/>
              <w:numPr>
                <w:ilvl w:val="0"/>
                <w:numId w:val="18"/>
              </w:numPr>
              <w:spacing w:after="0" w:line="240" w:lineRule="auto"/>
              <w:rPr>
                <w:rFonts w:cstheme="minorBidi"/>
                <w:sz w:val="24"/>
                <w:szCs w:val="24"/>
              </w:rPr>
            </w:pPr>
            <w:r w:rsidRPr="00C12006">
              <w:rPr>
                <w:rFonts w:cstheme="minorBidi"/>
                <w:sz w:val="24"/>
                <w:szCs w:val="24"/>
              </w:rPr>
              <w:t>There are two paths—some will grow to be warriors and Little Gopher will be remembered for something else. Little Gopher’s gift is special.</w:t>
            </w:r>
          </w:p>
          <w:p w14:paraId="2805B0DE" w14:textId="7D5EFE73" w:rsidR="00C12006" w:rsidRDefault="00C12006" w:rsidP="005E599A">
            <w:pPr>
              <w:pStyle w:val="ListParagraph"/>
              <w:numPr>
                <w:ilvl w:val="0"/>
                <w:numId w:val="18"/>
              </w:numPr>
              <w:spacing w:after="0" w:line="240" w:lineRule="auto"/>
              <w:rPr>
                <w:rFonts w:cstheme="minorBidi"/>
                <w:sz w:val="24"/>
                <w:szCs w:val="24"/>
              </w:rPr>
            </w:pPr>
            <w:r>
              <w:rPr>
                <w:rFonts w:cstheme="minorBidi"/>
                <w:sz w:val="24"/>
                <w:szCs w:val="24"/>
              </w:rPr>
              <w:t>Little Gopher liked to make toy warriors from scraps of leather and pieces of wood and he decorated stones will juices and berries.</w:t>
            </w:r>
          </w:p>
          <w:p w14:paraId="6993F705" w14:textId="77777777" w:rsidR="005E599A" w:rsidRPr="001331C7" w:rsidRDefault="005E599A" w:rsidP="005E599A">
            <w:pPr>
              <w:pStyle w:val="ListParagraph"/>
              <w:numPr>
                <w:ilvl w:val="0"/>
                <w:numId w:val="18"/>
              </w:numPr>
              <w:spacing w:after="0" w:line="240" w:lineRule="auto"/>
              <w:rPr>
                <w:rFonts w:cstheme="minorBidi"/>
                <w:sz w:val="24"/>
                <w:szCs w:val="24"/>
              </w:rPr>
            </w:pPr>
            <w:r>
              <w:rPr>
                <w:rFonts w:cstheme="minorBidi"/>
                <w:sz w:val="24"/>
                <w:szCs w:val="24"/>
              </w:rPr>
              <w:t>Yes, the Shaman thinks that Little Gopher has a gift that was special.  He tells him not to struggle and says that people will remember him for a different reason.</w:t>
            </w:r>
          </w:p>
          <w:p w14:paraId="6C786FDA" w14:textId="77777777" w:rsidR="005E599A" w:rsidRDefault="005E599A" w:rsidP="005E599A">
            <w:pPr>
              <w:pStyle w:val="ListParagraph"/>
              <w:numPr>
                <w:ilvl w:val="0"/>
                <w:numId w:val="18"/>
              </w:numPr>
              <w:spacing w:after="0" w:line="240" w:lineRule="auto"/>
              <w:rPr>
                <w:rFonts w:cstheme="minorBidi"/>
                <w:sz w:val="24"/>
                <w:szCs w:val="24"/>
              </w:rPr>
            </w:pPr>
            <w:r>
              <w:rPr>
                <w:rFonts w:cstheme="minorBidi"/>
                <w:sz w:val="24"/>
                <w:szCs w:val="24"/>
              </w:rPr>
              <w:t>The custom of the tribe is to go to the hills and wait for a Dream-Vision.</w:t>
            </w:r>
          </w:p>
          <w:p w14:paraId="6367F3C2" w14:textId="376AE14D" w:rsidR="005E599A" w:rsidRPr="00A666B1" w:rsidRDefault="005E599A" w:rsidP="005E599A">
            <w:pPr>
              <w:pStyle w:val="ListParagraph"/>
              <w:numPr>
                <w:ilvl w:val="0"/>
                <w:numId w:val="18"/>
              </w:numPr>
              <w:spacing w:after="0" w:line="240" w:lineRule="auto"/>
              <w:rPr>
                <w:rFonts w:cstheme="minorBidi"/>
                <w:sz w:val="24"/>
                <w:szCs w:val="24"/>
              </w:rPr>
            </w:pPr>
            <w:r w:rsidRPr="00A666B1">
              <w:rPr>
                <w:rFonts w:cstheme="minorBidi"/>
                <w:sz w:val="24"/>
                <w:szCs w:val="24"/>
              </w:rPr>
              <w:t xml:space="preserve">Little Gopher sees </w:t>
            </w:r>
            <w:r w:rsidR="00A666B1" w:rsidRPr="00A666B1">
              <w:rPr>
                <w:sz w:val="24"/>
                <w:szCs w:val="24"/>
              </w:rPr>
              <w:t xml:space="preserve"> “an old grandfather” which means that the grandfather is not necessary his own but how th</w:t>
            </w:r>
            <w:r w:rsidR="00A666B1">
              <w:rPr>
                <w:sz w:val="24"/>
                <w:szCs w:val="24"/>
              </w:rPr>
              <w:t>e grandfather of the entire trib</w:t>
            </w:r>
            <w:r w:rsidR="00A666B1" w:rsidRPr="00A666B1">
              <w:rPr>
                <w:sz w:val="24"/>
                <w:szCs w:val="24"/>
              </w:rPr>
              <w:t xml:space="preserve">e.  This distinction communicates the importance of the closeness of the </w:t>
            </w:r>
            <w:r w:rsidR="00A666B1" w:rsidRPr="00A666B1">
              <w:rPr>
                <w:sz w:val="24"/>
                <w:szCs w:val="24"/>
              </w:rPr>
              <w:lastRenderedPageBreak/>
              <w:t>community.</w:t>
            </w:r>
            <w:r w:rsidR="00A666B1">
              <w:rPr>
                <w:sz w:val="24"/>
                <w:szCs w:val="24"/>
              </w:rPr>
              <w:t xml:space="preserve">  </w:t>
            </w:r>
            <w:r w:rsidR="00A666B1">
              <w:rPr>
                <w:rFonts w:cstheme="minorBidi"/>
                <w:sz w:val="24"/>
                <w:szCs w:val="24"/>
              </w:rPr>
              <w:t>T</w:t>
            </w:r>
            <w:r w:rsidRPr="00A666B1">
              <w:rPr>
                <w:rFonts w:cstheme="minorBidi"/>
                <w:sz w:val="24"/>
                <w:szCs w:val="24"/>
              </w:rPr>
              <w:t>he grandfather</w:t>
            </w:r>
            <w:r w:rsidR="00A666B1">
              <w:rPr>
                <w:rFonts w:cstheme="minorBidi"/>
                <w:sz w:val="24"/>
                <w:szCs w:val="24"/>
              </w:rPr>
              <w:t xml:space="preserve"> </w:t>
            </w:r>
            <w:r w:rsidRPr="00A666B1">
              <w:rPr>
                <w:rFonts w:cstheme="minorBidi"/>
                <w:sz w:val="24"/>
                <w:szCs w:val="24"/>
              </w:rPr>
              <w:t>tells him that he will paint pictures of the deeds of the warriors and the visions of the shaman and the People shall see them and remember them forever.  The maiden shows him a pure white buckskin and he will paint as pure as the colors in the evening sky.</w:t>
            </w:r>
          </w:p>
          <w:p w14:paraId="25FF332B" w14:textId="77777777" w:rsidR="005E599A" w:rsidRDefault="005E599A" w:rsidP="005E599A">
            <w:pPr>
              <w:pStyle w:val="ListParagraph"/>
              <w:numPr>
                <w:ilvl w:val="0"/>
                <w:numId w:val="18"/>
              </w:numPr>
              <w:spacing w:after="0" w:line="240" w:lineRule="auto"/>
              <w:rPr>
                <w:rFonts w:cstheme="minorBidi"/>
                <w:sz w:val="24"/>
                <w:szCs w:val="24"/>
              </w:rPr>
            </w:pPr>
            <w:r>
              <w:rPr>
                <w:rFonts w:cstheme="minorBidi"/>
                <w:sz w:val="24"/>
                <w:szCs w:val="24"/>
              </w:rPr>
              <w:t xml:space="preserve">Yes, because he became a legend.  </w:t>
            </w:r>
            <w:r w:rsidRPr="001331C7">
              <w:rPr>
                <w:rFonts w:cstheme="minorBidi"/>
                <w:sz w:val="24"/>
                <w:szCs w:val="24"/>
              </w:rPr>
              <w:t xml:space="preserve">The shaman tells him he will be remembered by his people and his gift is special. His gift is special because the people will always remember the customs/traditions of the tribe because of his paintings.  </w:t>
            </w:r>
          </w:p>
          <w:p w14:paraId="4A5ABC5B" w14:textId="77777777" w:rsidR="005E599A" w:rsidRDefault="005E599A" w:rsidP="005E599A">
            <w:pPr>
              <w:pStyle w:val="ListParagraph"/>
              <w:numPr>
                <w:ilvl w:val="0"/>
                <w:numId w:val="18"/>
              </w:numPr>
              <w:spacing w:after="0" w:line="240" w:lineRule="auto"/>
              <w:rPr>
                <w:rFonts w:cstheme="minorBidi"/>
                <w:sz w:val="24"/>
                <w:szCs w:val="24"/>
              </w:rPr>
            </w:pPr>
            <w:r>
              <w:rPr>
                <w:rFonts w:cstheme="minorBidi"/>
                <w:sz w:val="24"/>
                <w:szCs w:val="24"/>
              </w:rPr>
              <w:t>The flowers are tall.  The brushes had taken root in the earth and multiplied into plants of brilliant reds, oranges, and yellows and look like the sunset.</w:t>
            </w:r>
          </w:p>
          <w:p w14:paraId="15F8D0B1" w14:textId="77777777" w:rsidR="005E599A" w:rsidRPr="004A0642" w:rsidRDefault="005E599A" w:rsidP="005B6C42">
            <w:pPr>
              <w:spacing w:after="0" w:line="240" w:lineRule="auto"/>
              <w:rPr>
                <w:sz w:val="24"/>
                <w:szCs w:val="24"/>
              </w:rPr>
            </w:pPr>
          </w:p>
        </w:tc>
      </w:tr>
      <w:tr w:rsidR="00CD6B7F" w:rsidRPr="00CD6B7F" w14:paraId="22F869BA" w14:textId="77777777" w:rsidTr="005B6C42">
        <w:trPr>
          <w:trHeight w:val="147"/>
        </w:trPr>
        <w:tc>
          <w:tcPr>
            <w:tcW w:w="6449" w:type="dxa"/>
          </w:tcPr>
          <w:p w14:paraId="70B11C16" w14:textId="278D8D66" w:rsidR="003C1ABD" w:rsidRPr="005E599A" w:rsidRDefault="002F6E5E" w:rsidP="005B6C42">
            <w:pPr>
              <w:spacing w:after="0" w:line="240" w:lineRule="auto"/>
              <w:rPr>
                <w:b/>
                <w:sz w:val="24"/>
                <w:szCs w:val="24"/>
              </w:rPr>
            </w:pPr>
            <w:r w:rsidRPr="005E599A">
              <w:rPr>
                <w:b/>
                <w:sz w:val="24"/>
                <w:szCs w:val="24"/>
              </w:rPr>
              <w:lastRenderedPageBreak/>
              <w:t>THIRD READING:</w:t>
            </w:r>
          </w:p>
          <w:p w14:paraId="0FE870A8" w14:textId="77777777" w:rsidR="000C54B7" w:rsidRDefault="000C54B7" w:rsidP="005E599A">
            <w:pPr>
              <w:spacing w:after="0" w:line="240" w:lineRule="auto"/>
              <w:rPr>
                <w:b/>
                <w:sz w:val="24"/>
                <w:szCs w:val="24"/>
              </w:rPr>
            </w:pPr>
          </w:p>
          <w:p w14:paraId="558F6D2E" w14:textId="77777777" w:rsidR="005E599A" w:rsidRDefault="005E599A" w:rsidP="005E599A">
            <w:pPr>
              <w:spacing w:after="0" w:line="240" w:lineRule="auto"/>
              <w:rPr>
                <w:b/>
                <w:sz w:val="24"/>
                <w:szCs w:val="24"/>
              </w:rPr>
            </w:pPr>
            <w:r>
              <w:rPr>
                <w:b/>
                <w:sz w:val="24"/>
                <w:szCs w:val="24"/>
              </w:rPr>
              <w:t>Big Idea: How does Little Gopher use natural resources to help his tribe/fulfill his Dream Vision?</w:t>
            </w:r>
          </w:p>
          <w:p w14:paraId="633689C3" w14:textId="77777777" w:rsidR="000C54B7" w:rsidRDefault="000C54B7" w:rsidP="005E599A">
            <w:pPr>
              <w:spacing w:after="0" w:line="240" w:lineRule="auto"/>
              <w:rPr>
                <w:sz w:val="24"/>
                <w:szCs w:val="24"/>
              </w:rPr>
            </w:pPr>
          </w:p>
          <w:p w14:paraId="7A5C5AD8" w14:textId="4FBDDD33" w:rsidR="005E599A" w:rsidRDefault="005E599A" w:rsidP="005E599A">
            <w:pPr>
              <w:spacing w:after="0" w:line="240" w:lineRule="auto"/>
              <w:rPr>
                <w:sz w:val="24"/>
                <w:szCs w:val="24"/>
              </w:rPr>
            </w:pPr>
            <w:r>
              <w:rPr>
                <w:sz w:val="24"/>
                <w:szCs w:val="24"/>
              </w:rPr>
              <w:t>Teacher will review how various Native American tribes used natural resources daily</w:t>
            </w:r>
            <w:r w:rsidR="00A666B1">
              <w:rPr>
                <w:sz w:val="24"/>
                <w:szCs w:val="24"/>
              </w:rPr>
              <w:t xml:space="preserve">.  </w:t>
            </w:r>
            <w:r>
              <w:rPr>
                <w:sz w:val="24"/>
                <w:szCs w:val="24"/>
              </w:rPr>
              <w:t xml:space="preserve">For example, the </w:t>
            </w:r>
            <w:r w:rsidR="00B76137">
              <w:rPr>
                <w:sz w:val="24"/>
                <w:szCs w:val="24"/>
              </w:rPr>
              <w:t>Iroquois</w:t>
            </w:r>
            <w:r>
              <w:rPr>
                <w:sz w:val="24"/>
                <w:szCs w:val="24"/>
              </w:rPr>
              <w:t xml:space="preserve"> used the wood from the Eastern US to create their longhouses to live in.  The Plains Native Americans used every piece of the buffalo to survive—food, clothing, weapons, shelter.  </w:t>
            </w:r>
          </w:p>
          <w:p w14:paraId="3E4FF6E8" w14:textId="77777777" w:rsidR="000C54B7" w:rsidRDefault="000C54B7" w:rsidP="005E599A">
            <w:pPr>
              <w:spacing w:after="0" w:line="240" w:lineRule="auto"/>
              <w:rPr>
                <w:sz w:val="24"/>
                <w:szCs w:val="24"/>
              </w:rPr>
            </w:pPr>
          </w:p>
          <w:p w14:paraId="44160834" w14:textId="77777777" w:rsidR="005E599A" w:rsidRDefault="005E599A" w:rsidP="005E599A">
            <w:pPr>
              <w:spacing w:after="0" w:line="240" w:lineRule="auto"/>
              <w:rPr>
                <w:sz w:val="24"/>
                <w:szCs w:val="24"/>
              </w:rPr>
            </w:pPr>
            <w:r>
              <w:rPr>
                <w:sz w:val="24"/>
                <w:szCs w:val="24"/>
              </w:rPr>
              <w:t>(on page with shaman).</w:t>
            </w:r>
          </w:p>
          <w:p w14:paraId="1C4596EC" w14:textId="553D9D33" w:rsidR="005E599A" w:rsidRDefault="00531B73" w:rsidP="005E599A">
            <w:pPr>
              <w:pStyle w:val="ListParagraph"/>
              <w:numPr>
                <w:ilvl w:val="0"/>
                <w:numId w:val="19"/>
              </w:numPr>
              <w:spacing w:after="0" w:line="240" w:lineRule="auto"/>
              <w:rPr>
                <w:rFonts w:cstheme="minorBidi"/>
                <w:sz w:val="24"/>
                <w:szCs w:val="24"/>
              </w:rPr>
            </w:pPr>
            <w:r>
              <w:rPr>
                <w:rFonts w:cstheme="minorBidi"/>
                <w:sz w:val="24"/>
                <w:szCs w:val="24"/>
              </w:rPr>
              <w:t>Reread page 3, h</w:t>
            </w:r>
            <w:r w:rsidR="005E599A" w:rsidRPr="00D367FE">
              <w:rPr>
                <w:rFonts w:cstheme="minorBidi"/>
                <w:sz w:val="24"/>
                <w:szCs w:val="24"/>
              </w:rPr>
              <w:t>ow does Little Gopher use natural resources as a child?</w:t>
            </w:r>
          </w:p>
          <w:p w14:paraId="34BBA205" w14:textId="77777777" w:rsidR="005E599A" w:rsidRPr="00D367FE" w:rsidRDefault="005E599A" w:rsidP="005E599A">
            <w:pPr>
              <w:spacing w:after="0" w:line="240" w:lineRule="auto"/>
              <w:rPr>
                <w:sz w:val="24"/>
                <w:szCs w:val="24"/>
              </w:rPr>
            </w:pPr>
            <w:r>
              <w:rPr>
                <w:sz w:val="24"/>
                <w:szCs w:val="24"/>
              </w:rPr>
              <w:t xml:space="preserve">Teacher should pull out the following images from the text (buckskin paintings) and have students label the paintings with the terms: great hunt, great deeds, great Dream-Visions.  </w:t>
            </w:r>
          </w:p>
          <w:p w14:paraId="1D435BD5" w14:textId="77777777" w:rsidR="005E599A" w:rsidRDefault="005E599A" w:rsidP="005E599A">
            <w:pPr>
              <w:pStyle w:val="ListParagraph"/>
              <w:numPr>
                <w:ilvl w:val="0"/>
                <w:numId w:val="19"/>
              </w:numPr>
              <w:spacing w:after="0" w:line="240" w:lineRule="auto"/>
              <w:rPr>
                <w:rFonts w:cstheme="minorBidi"/>
                <w:sz w:val="24"/>
                <w:szCs w:val="24"/>
              </w:rPr>
            </w:pPr>
            <w:r>
              <w:rPr>
                <w:rFonts w:cstheme="minorBidi"/>
                <w:sz w:val="24"/>
                <w:szCs w:val="24"/>
              </w:rPr>
              <w:t>How do Little Gopher’s buckskin paintings tell us about the customs/traditions of Native Americans/his people?</w:t>
            </w:r>
          </w:p>
          <w:p w14:paraId="330DDA8D" w14:textId="10003605" w:rsidR="005E599A" w:rsidRPr="003E7712" w:rsidRDefault="005E599A" w:rsidP="005E599A">
            <w:pPr>
              <w:pStyle w:val="ListParagraph"/>
              <w:numPr>
                <w:ilvl w:val="0"/>
                <w:numId w:val="19"/>
              </w:numPr>
              <w:spacing w:after="0" w:line="240" w:lineRule="auto"/>
              <w:rPr>
                <w:rFonts w:cstheme="minorBidi"/>
                <w:sz w:val="24"/>
                <w:szCs w:val="24"/>
              </w:rPr>
            </w:pPr>
            <w:r>
              <w:rPr>
                <w:rFonts w:cstheme="minorBidi"/>
                <w:sz w:val="24"/>
                <w:szCs w:val="24"/>
              </w:rPr>
              <w:t>What does Little Gopher use to make his paintings?</w:t>
            </w:r>
          </w:p>
          <w:p w14:paraId="7522CB83" w14:textId="34B38CFA" w:rsidR="005818BC" w:rsidRPr="00CD6B7F" w:rsidRDefault="00E3319E" w:rsidP="000C54B7">
            <w:pPr>
              <w:spacing w:after="0" w:line="240" w:lineRule="auto"/>
              <w:rPr>
                <w:sz w:val="24"/>
                <w:szCs w:val="24"/>
              </w:rPr>
            </w:pPr>
            <w:r>
              <w:rPr>
                <w:sz w:val="24"/>
                <w:szCs w:val="24"/>
              </w:rPr>
              <w:t xml:space="preserve">Students can add on to a chart </w:t>
            </w:r>
            <w:r w:rsidR="000C54B7">
              <w:rPr>
                <w:sz w:val="24"/>
                <w:szCs w:val="24"/>
              </w:rPr>
              <w:t>that</w:t>
            </w:r>
            <w:r>
              <w:rPr>
                <w:sz w:val="24"/>
                <w:szCs w:val="24"/>
              </w:rPr>
              <w:t xml:space="preserve"> outlines how various Native American groups use the environment survive.  (See sample below).</w:t>
            </w:r>
          </w:p>
        </w:tc>
        <w:tc>
          <w:tcPr>
            <w:tcW w:w="6449" w:type="dxa"/>
          </w:tcPr>
          <w:p w14:paraId="52E64B49" w14:textId="77777777" w:rsidR="00CD6B7F" w:rsidRDefault="00CD6B7F" w:rsidP="0057360F">
            <w:pPr>
              <w:spacing w:after="0" w:line="240" w:lineRule="auto"/>
              <w:rPr>
                <w:sz w:val="24"/>
                <w:szCs w:val="24"/>
              </w:rPr>
            </w:pPr>
          </w:p>
          <w:p w14:paraId="67E32288" w14:textId="77777777" w:rsidR="004A0642" w:rsidRDefault="004A0642" w:rsidP="0057360F">
            <w:pPr>
              <w:spacing w:after="0" w:line="240" w:lineRule="auto"/>
              <w:rPr>
                <w:sz w:val="24"/>
                <w:szCs w:val="24"/>
              </w:rPr>
            </w:pPr>
          </w:p>
          <w:p w14:paraId="0FB0B4A5" w14:textId="77777777" w:rsidR="005E599A" w:rsidRDefault="005E599A" w:rsidP="0057360F">
            <w:pPr>
              <w:spacing w:after="0" w:line="240" w:lineRule="auto"/>
              <w:rPr>
                <w:sz w:val="24"/>
                <w:szCs w:val="24"/>
              </w:rPr>
            </w:pPr>
          </w:p>
          <w:p w14:paraId="090ECD60" w14:textId="77777777" w:rsidR="005E599A" w:rsidRDefault="005E599A" w:rsidP="0057360F">
            <w:pPr>
              <w:spacing w:after="0" w:line="240" w:lineRule="auto"/>
              <w:rPr>
                <w:sz w:val="24"/>
                <w:szCs w:val="24"/>
              </w:rPr>
            </w:pPr>
          </w:p>
          <w:p w14:paraId="17E98E88" w14:textId="77777777" w:rsidR="005E599A" w:rsidRDefault="005E599A" w:rsidP="0057360F">
            <w:pPr>
              <w:spacing w:after="0" w:line="240" w:lineRule="auto"/>
              <w:rPr>
                <w:sz w:val="24"/>
                <w:szCs w:val="24"/>
              </w:rPr>
            </w:pPr>
          </w:p>
          <w:p w14:paraId="760DA2C9" w14:textId="77777777" w:rsidR="005E599A" w:rsidRDefault="005E599A" w:rsidP="0057360F">
            <w:pPr>
              <w:spacing w:after="0" w:line="240" w:lineRule="auto"/>
              <w:rPr>
                <w:sz w:val="24"/>
                <w:szCs w:val="24"/>
              </w:rPr>
            </w:pPr>
          </w:p>
          <w:p w14:paraId="042AFFBF" w14:textId="77777777" w:rsidR="005E599A" w:rsidRDefault="005E599A" w:rsidP="0057360F">
            <w:pPr>
              <w:spacing w:after="0" w:line="240" w:lineRule="auto"/>
              <w:rPr>
                <w:sz w:val="24"/>
                <w:szCs w:val="24"/>
              </w:rPr>
            </w:pPr>
          </w:p>
          <w:p w14:paraId="00A1E648" w14:textId="77777777" w:rsidR="005E599A" w:rsidRDefault="005E599A" w:rsidP="0057360F">
            <w:pPr>
              <w:spacing w:after="0" w:line="240" w:lineRule="auto"/>
              <w:rPr>
                <w:sz w:val="24"/>
                <w:szCs w:val="24"/>
              </w:rPr>
            </w:pPr>
          </w:p>
          <w:p w14:paraId="5E0C0BDB" w14:textId="77777777" w:rsidR="005E599A" w:rsidRDefault="005E599A" w:rsidP="0057360F">
            <w:pPr>
              <w:spacing w:after="0" w:line="240" w:lineRule="auto"/>
              <w:rPr>
                <w:sz w:val="24"/>
                <w:szCs w:val="24"/>
              </w:rPr>
            </w:pPr>
          </w:p>
          <w:p w14:paraId="0F2FB724" w14:textId="77777777" w:rsidR="005E599A" w:rsidRDefault="005E599A" w:rsidP="0057360F">
            <w:pPr>
              <w:spacing w:after="0" w:line="240" w:lineRule="auto"/>
              <w:rPr>
                <w:sz w:val="24"/>
                <w:szCs w:val="24"/>
              </w:rPr>
            </w:pPr>
          </w:p>
          <w:p w14:paraId="1CBFF202" w14:textId="77777777" w:rsidR="000C54B7" w:rsidRDefault="000C54B7" w:rsidP="0057360F">
            <w:pPr>
              <w:spacing w:after="0" w:line="240" w:lineRule="auto"/>
              <w:rPr>
                <w:sz w:val="24"/>
                <w:szCs w:val="24"/>
              </w:rPr>
            </w:pPr>
          </w:p>
          <w:p w14:paraId="34919235" w14:textId="77777777" w:rsidR="005E599A" w:rsidRPr="00D367FE" w:rsidRDefault="005E599A" w:rsidP="005E599A">
            <w:pPr>
              <w:pStyle w:val="ListParagraph"/>
              <w:numPr>
                <w:ilvl w:val="0"/>
                <w:numId w:val="21"/>
              </w:numPr>
              <w:spacing w:after="0" w:line="240" w:lineRule="auto"/>
              <w:rPr>
                <w:rFonts w:cstheme="minorBidi"/>
                <w:sz w:val="24"/>
                <w:szCs w:val="24"/>
              </w:rPr>
            </w:pPr>
            <w:r w:rsidRPr="00D367FE">
              <w:rPr>
                <w:rFonts w:cstheme="minorBidi"/>
                <w:sz w:val="24"/>
                <w:szCs w:val="24"/>
              </w:rPr>
              <w:t xml:space="preserve">Little Gopher made toys from scraps of leather and pieces of wood and he decorated smooth stones with the red juices from berries found in the hills. </w:t>
            </w:r>
          </w:p>
          <w:p w14:paraId="4FA2C296" w14:textId="77777777" w:rsidR="005E599A" w:rsidRDefault="005E599A" w:rsidP="005E599A">
            <w:pPr>
              <w:pStyle w:val="ListParagraph"/>
              <w:numPr>
                <w:ilvl w:val="0"/>
                <w:numId w:val="21"/>
              </w:numPr>
              <w:spacing w:after="0" w:line="240" w:lineRule="auto"/>
              <w:rPr>
                <w:rFonts w:cstheme="minorBidi"/>
                <w:sz w:val="24"/>
                <w:szCs w:val="24"/>
              </w:rPr>
            </w:pPr>
            <w:r>
              <w:rPr>
                <w:rFonts w:cstheme="minorBidi"/>
                <w:sz w:val="24"/>
                <w:szCs w:val="24"/>
              </w:rPr>
              <w:t>He painted great hunts, great deeds and great Dream-Visions.</w:t>
            </w:r>
          </w:p>
          <w:p w14:paraId="320FCB56" w14:textId="77777777" w:rsidR="004A0642" w:rsidRPr="005E599A" w:rsidRDefault="005E599A" w:rsidP="005E599A">
            <w:pPr>
              <w:pStyle w:val="ListParagraph"/>
              <w:numPr>
                <w:ilvl w:val="0"/>
                <w:numId w:val="21"/>
              </w:numPr>
              <w:spacing w:after="0" w:line="240" w:lineRule="auto"/>
              <w:rPr>
                <w:rFonts w:cstheme="minorBidi"/>
                <w:sz w:val="24"/>
                <w:szCs w:val="24"/>
              </w:rPr>
            </w:pPr>
            <w:r w:rsidRPr="005E599A">
              <w:rPr>
                <w:rFonts w:cstheme="minorBidi"/>
                <w:sz w:val="24"/>
                <w:szCs w:val="24"/>
              </w:rPr>
              <w:t xml:space="preserve">He uses skins of animals (brought home by warriors), he gathered berries and flowers and rocks of different colors to make his paints.  He made soft brushes from the hairs of different animals and stiff brushes from the hair of horses’ tails.  </w:t>
            </w:r>
          </w:p>
        </w:tc>
      </w:tr>
      <w:tr w:rsidR="00CD6B7F" w:rsidRPr="00CD6B7F" w14:paraId="7F1D61F3" w14:textId="77777777" w:rsidTr="0057360F">
        <w:trPr>
          <w:trHeight w:val="1097"/>
        </w:trPr>
        <w:tc>
          <w:tcPr>
            <w:tcW w:w="6449" w:type="dxa"/>
          </w:tcPr>
          <w:p w14:paraId="2EFCC2FD" w14:textId="77777777" w:rsidR="006B0EFD" w:rsidRDefault="002F6E5E" w:rsidP="002F6E5E">
            <w:pPr>
              <w:spacing w:after="0" w:line="240" w:lineRule="auto"/>
              <w:rPr>
                <w:b/>
                <w:sz w:val="24"/>
                <w:szCs w:val="24"/>
              </w:rPr>
            </w:pPr>
            <w:r w:rsidRPr="005E599A">
              <w:rPr>
                <w:b/>
                <w:sz w:val="24"/>
                <w:szCs w:val="24"/>
              </w:rPr>
              <w:t>FOURTH AND BEYOND:</w:t>
            </w:r>
          </w:p>
          <w:p w14:paraId="673414D4" w14:textId="77777777" w:rsidR="000C54B7" w:rsidRPr="005E599A" w:rsidRDefault="000C54B7" w:rsidP="002F6E5E">
            <w:pPr>
              <w:spacing w:after="0" w:line="240" w:lineRule="auto"/>
              <w:rPr>
                <w:b/>
                <w:sz w:val="24"/>
                <w:szCs w:val="24"/>
              </w:rPr>
            </w:pPr>
          </w:p>
          <w:p w14:paraId="31D12327" w14:textId="77777777" w:rsidR="005E599A" w:rsidRDefault="005E599A" w:rsidP="005E599A">
            <w:pPr>
              <w:spacing w:after="0" w:line="240" w:lineRule="auto"/>
              <w:rPr>
                <w:b/>
                <w:sz w:val="24"/>
                <w:szCs w:val="24"/>
              </w:rPr>
            </w:pPr>
            <w:r>
              <w:rPr>
                <w:b/>
                <w:sz w:val="24"/>
                <w:szCs w:val="24"/>
              </w:rPr>
              <w:t>Big Idea: How does Little Gopher persevere to complete his Dream-Vision?</w:t>
            </w:r>
          </w:p>
          <w:p w14:paraId="3F3E4E55" w14:textId="77777777" w:rsidR="005E599A" w:rsidRDefault="005E599A" w:rsidP="005E599A">
            <w:pPr>
              <w:spacing w:after="0" w:line="240" w:lineRule="auto"/>
              <w:rPr>
                <w:b/>
                <w:sz w:val="24"/>
                <w:szCs w:val="24"/>
              </w:rPr>
            </w:pPr>
          </w:p>
          <w:p w14:paraId="544FF170" w14:textId="77777777" w:rsidR="005E599A" w:rsidRPr="00B52B82" w:rsidRDefault="005E599A" w:rsidP="005E599A">
            <w:pPr>
              <w:spacing w:after="0" w:line="240" w:lineRule="auto"/>
              <w:rPr>
                <w:sz w:val="24"/>
                <w:szCs w:val="24"/>
              </w:rPr>
            </w:pPr>
            <w:r>
              <w:rPr>
                <w:sz w:val="24"/>
                <w:szCs w:val="24"/>
              </w:rPr>
              <w:lastRenderedPageBreak/>
              <w:t>1. What is Little Gopher’s Dream-Vision?</w:t>
            </w:r>
          </w:p>
          <w:p w14:paraId="254DBE77" w14:textId="43ACEFAB" w:rsidR="00531B73" w:rsidRDefault="005E599A" w:rsidP="00A666B1">
            <w:pPr>
              <w:spacing w:after="0" w:line="240" w:lineRule="auto"/>
              <w:rPr>
                <w:sz w:val="24"/>
                <w:szCs w:val="24"/>
              </w:rPr>
            </w:pPr>
            <w:r>
              <w:rPr>
                <w:sz w:val="24"/>
                <w:szCs w:val="24"/>
              </w:rPr>
              <w:t xml:space="preserve">2. </w:t>
            </w:r>
            <w:r w:rsidR="00A666B1">
              <w:rPr>
                <w:sz w:val="24"/>
                <w:szCs w:val="24"/>
              </w:rPr>
              <w:t>On p. 19, the text says, “Little Gopher sometimes longed to put aside his brushes and ride out with the warriors. But always he remembered his Dream-Vision and he did not go with them.”  What does “longed for” mean?</w:t>
            </w:r>
          </w:p>
          <w:p w14:paraId="62F55074" w14:textId="77777777" w:rsidR="005E599A" w:rsidRDefault="005E599A" w:rsidP="005E599A">
            <w:pPr>
              <w:spacing w:after="0" w:line="240" w:lineRule="auto"/>
              <w:rPr>
                <w:sz w:val="24"/>
                <w:szCs w:val="24"/>
              </w:rPr>
            </w:pPr>
            <w:r>
              <w:rPr>
                <w:sz w:val="24"/>
                <w:szCs w:val="24"/>
              </w:rPr>
              <w:t>3. How was Little Gopher different as a boy and as a man?  How was his gift different?</w:t>
            </w:r>
          </w:p>
          <w:p w14:paraId="781C57F7" w14:textId="77777777" w:rsidR="005E599A" w:rsidRDefault="005E599A" w:rsidP="005E599A">
            <w:pPr>
              <w:spacing w:after="0" w:line="240" w:lineRule="auto"/>
              <w:rPr>
                <w:sz w:val="24"/>
                <w:szCs w:val="24"/>
              </w:rPr>
            </w:pPr>
          </w:p>
          <w:p w14:paraId="72679929" w14:textId="0663D957" w:rsidR="005E599A" w:rsidRDefault="005E599A" w:rsidP="005E599A">
            <w:pPr>
              <w:spacing w:after="0" w:line="240" w:lineRule="auto"/>
              <w:rPr>
                <w:sz w:val="24"/>
                <w:szCs w:val="24"/>
              </w:rPr>
            </w:pPr>
            <w:r>
              <w:rPr>
                <w:sz w:val="24"/>
                <w:szCs w:val="24"/>
              </w:rPr>
              <w:t xml:space="preserve">After this read, the teacher with students creates a t-chart </w:t>
            </w:r>
            <w:r w:rsidR="000C54B7">
              <w:rPr>
                <w:sz w:val="24"/>
                <w:szCs w:val="24"/>
              </w:rPr>
              <w:t>to show</w:t>
            </w:r>
            <w:r>
              <w:rPr>
                <w:sz w:val="24"/>
                <w:szCs w:val="24"/>
              </w:rPr>
              <w:t xml:space="preserve"> the difference between Little Gopher as a boy and as a man titled, “Boy and Man.”</w:t>
            </w:r>
          </w:p>
          <w:p w14:paraId="3F95826C" w14:textId="77777777" w:rsidR="000C54B7" w:rsidRDefault="000C54B7" w:rsidP="005E599A">
            <w:pPr>
              <w:spacing w:after="0" w:line="240" w:lineRule="auto"/>
              <w:rPr>
                <w:sz w:val="24"/>
                <w:szCs w:val="24"/>
              </w:rPr>
            </w:pPr>
          </w:p>
          <w:p w14:paraId="0B6BB29C" w14:textId="77777777" w:rsidR="005E599A" w:rsidRDefault="005E599A" w:rsidP="000C54B7">
            <w:pPr>
              <w:spacing w:after="0" w:line="240" w:lineRule="auto"/>
              <w:ind w:left="720"/>
              <w:rPr>
                <w:sz w:val="24"/>
                <w:szCs w:val="24"/>
              </w:rPr>
            </w:pPr>
            <w:r>
              <w:rPr>
                <w:sz w:val="24"/>
                <w:szCs w:val="24"/>
              </w:rPr>
              <w:t>Boy side: parents worried, not like other boys, smaller, artist of toys, no Dream-Vision, Little Gopher is his name</w:t>
            </w:r>
          </w:p>
          <w:p w14:paraId="3DAFAFC3" w14:textId="77777777" w:rsidR="005E599A" w:rsidRDefault="005E599A" w:rsidP="000C54B7">
            <w:pPr>
              <w:spacing w:after="0" w:line="240" w:lineRule="auto"/>
              <w:ind w:left="720"/>
              <w:rPr>
                <w:sz w:val="24"/>
                <w:szCs w:val="24"/>
              </w:rPr>
            </w:pPr>
          </w:p>
          <w:p w14:paraId="17F6A24F" w14:textId="77777777" w:rsidR="004A0642" w:rsidRPr="00CD6B7F" w:rsidRDefault="005E599A" w:rsidP="000C54B7">
            <w:pPr>
              <w:spacing w:after="0" w:line="240" w:lineRule="auto"/>
              <w:ind w:left="720"/>
              <w:rPr>
                <w:sz w:val="24"/>
                <w:szCs w:val="24"/>
              </w:rPr>
            </w:pPr>
            <w:r>
              <w:rPr>
                <w:sz w:val="24"/>
                <w:szCs w:val="24"/>
              </w:rPr>
              <w:t>Man side: His name is He-Who-Brought-the-Sunset-to-the-Earth, praised by the People, completed his Dream-Vision, had a special gift of recording the stories of his people.</w:t>
            </w:r>
          </w:p>
        </w:tc>
        <w:tc>
          <w:tcPr>
            <w:tcW w:w="6449" w:type="dxa"/>
          </w:tcPr>
          <w:p w14:paraId="6BBD7BB3" w14:textId="77777777" w:rsidR="00CD6B7F" w:rsidRDefault="00CD6B7F" w:rsidP="005B6C42">
            <w:pPr>
              <w:spacing w:after="0" w:line="240" w:lineRule="auto"/>
              <w:rPr>
                <w:sz w:val="24"/>
                <w:szCs w:val="24"/>
              </w:rPr>
            </w:pPr>
          </w:p>
          <w:p w14:paraId="5F3F7B69" w14:textId="77777777" w:rsidR="005E599A" w:rsidRDefault="005E599A" w:rsidP="005B6C42">
            <w:pPr>
              <w:spacing w:after="0" w:line="240" w:lineRule="auto"/>
              <w:rPr>
                <w:sz w:val="24"/>
                <w:szCs w:val="24"/>
              </w:rPr>
            </w:pPr>
          </w:p>
          <w:p w14:paraId="216E4EE0" w14:textId="77777777" w:rsidR="005E599A" w:rsidRDefault="005E599A" w:rsidP="005B6C42">
            <w:pPr>
              <w:spacing w:after="0" w:line="240" w:lineRule="auto"/>
              <w:rPr>
                <w:sz w:val="24"/>
                <w:szCs w:val="24"/>
              </w:rPr>
            </w:pPr>
          </w:p>
          <w:p w14:paraId="6FB0A071" w14:textId="77777777" w:rsidR="003E7712" w:rsidRDefault="003E7712" w:rsidP="005B6C42">
            <w:pPr>
              <w:spacing w:after="0" w:line="240" w:lineRule="auto"/>
              <w:rPr>
                <w:sz w:val="24"/>
                <w:szCs w:val="24"/>
              </w:rPr>
            </w:pPr>
          </w:p>
          <w:p w14:paraId="1FD4B826" w14:textId="77777777" w:rsidR="005E599A" w:rsidRPr="00B52B82" w:rsidRDefault="005E599A" w:rsidP="005E599A">
            <w:pPr>
              <w:pStyle w:val="ListParagraph"/>
              <w:numPr>
                <w:ilvl w:val="0"/>
                <w:numId w:val="20"/>
              </w:numPr>
              <w:spacing w:after="0" w:line="240" w:lineRule="auto"/>
              <w:rPr>
                <w:rFonts w:cstheme="minorBidi"/>
                <w:sz w:val="24"/>
                <w:szCs w:val="24"/>
              </w:rPr>
            </w:pPr>
            <w:r w:rsidRPr="00B52B82">
              <w:rPr>
                <w:rFonts w:cstheme="minorBidi"/>
                <w:sz w:val="24"/>
                <w:szCs w:val="24"/>
              </w:rPr>
              <w:lastRenderedPageBreak/>
              <w:t>Little Gopher is supposed to paint the deeds, hunts, and visions of his people and to have a white buckskin and paint a picture as pure as the evening sky.</w:t>
            </w:r>
          </w:p>
          <w:p w14:paraId="3EA95C4D" w14:textId="36040316" w:rsidR="005E599A" w:rsidRDefault="00A666B1" w:rsidP="005E599A">
            <w:pPr>
              <w:pStyle w:val="ListParagraph"/>
              <w:numPr>
                <w:ilvl w:val="0"/>
                <w:numId w:val="20"/>
              </w:numPr>
              <w:spacing w:after="0" w:line="240" w:lineRule="auto"/>
              <w:rPr>
                <w:rFonts w:cstheme="minorBidi"/>
                <w:sz w:val="24"/>
                <w:szCs w:val="24"/>
              </w:rPr>
            </w:pPr>
            <w:r>
              <w:rPr>
                <w:rFonts w:cstheme="minorBidi"/>
                <w:sz w:val="24"/>
                <w:szCs w:val="24"/>
              </w:rPr>
              <w:t>Longed for means that h</w:t>
            </w:r>
            <w:r w:rsidR="005E599A">
              <w:rPr>
                <w:rFonts w:cstheme="minorBidi"/>
                <w:sz w:val="24"/>
                <w:szCs w:val="24"/>
              </w:rPr>
              <w:t>e never gave up trying and every morning he awoke and he painted the stories of his People using the tools he had.</w:t>
            </w:r>
          </w:p>
          <w:p w14:paraId="0246CF4B" w14:textId="77777777" w:rsidR="005E599A" w:rsidRPr="00B52B82" w:rsidRDefault="005E599A" w:rsidP="005E599A">
            <w:pPr>
              <w:pStyle w:val="ListParagraph"/>
              <w:numPr>
                <w:ilvl w:val="0"/>
                <w:numId w:val="20"/>
              </w:numPr>
              <w:spacing w:after="0" w:line="240" w:lineRule="auto"/>
              <w:rPr>
                <w:rFonts w:cstheme="minorBidi"/>
                <w:sz w:val="24"/>
                <w:szCs w:val="24"/>
              </w:rPr>
            </w:pPr>
            <w:r>
              <w:rPr>
                <w:rFonts w:cstheme="minorBidi"/>
                <w:sz w:val="24"/>
                <w:szCs w:val="24"/>
              </w:rPr>
              <w:t>As a boy Little Gopher couldn’t keep up with the boys (running/playing).  His mother and father were worried and he didn’t know his Dream-Vision.  He never gave up. As a man, Little Gopher was praised and remembered by the People and his name was changed to He-Who-Brought-the-Sunset-to-the-Earth because he was a painter.  He became a legend because he brought the hills and meadows into bloom.</w:t>
            </w:r>
          </w:p>
          <w:p w14:paraId="718B1123" w14:textId="77777777" w:rsidR="004A0642" w:rsidRPr="00CD6B7F" w:rsidRDefault="004A0642" w:rsidP="005B6C42">
            <w:pPr>
              <w:spacing w:after="0" w:line="240" w:lineRule="auto"/>
              <w:rPr>
                <w:sz w:val="24"/>
                <w:szCs w:val="24"/>
              </w:rPr>
            </w:pPr>
          </w:p>
        </w:tc>
      </w:tr>
    </w:tbl>
    <w:p w14:paraId="52602864" w14:textId="77777777" w:rsidR="005E599A" w:rsidRDefault="005E599A" w:rsidP="001034D9">
      <w:pPr>
        <w:spacing w:after="0" w:line="360" w:lineRule="auto"/>
        <w:rPr>
          <w:rFonts w:asciiTheme="minorHAnsi" w:hAnsiTheme="minorHAnsi" w:cstheme="minorHAnsi"/>
          <w:sz w:val="32"/>
          <w:szCs w:val="32"/>
          <w:u w:val="single"/>
        </w:rPr>
      </w:pPr>
    </w:p>
    <w:p w14:paraId="3B668263" w14:textId="77777777" w:rsidR="00B76137" w:rsidRDefault="00B76137" w:rsidP="001034D9">
      <w:pPr>
        <w:spacing w:after="0" w:line="360" w:lineRule="auto"/>
        <w:rPr>
          <w:rFonts w:asciiTheme="minorHAnsi" w:hAnsiTheme="minorHAnsi" w:cstheme="minorHAnsi"/>
          <w:sz w:val="32"/>
          <w:szCs w:val="32"/>
          <w:u w:val="single"/>
        </w:rPr>
      </w:pPr>
    </w:p>
    <w:p w14:paraId="4DFA5494" w14:textId="4FD50D27" w:rsidR="00286F6B" w:rsidRDefault="004A0642" w:rsidP="001034D9">
      <w:pPr>
        <w:spacing w:after="0" w:line="360" w:lineRule="auto"/>
        <w:rPr>
          <w:rFonts w:asciiTheme="minorHAnsi" w:hAnsiTheme="minorHAnsi" w:cstheme="minorHAnsi"/>
          <w:sz w:val="32"/>
          <w:szCs w:val="32"/>
          <w:u w:val="single"/>
        </w:rPr>
      </w:pPr>
      <w:r>
        <w:rPr>
          <w:rFonts w:asciiTheme="minorHAnsi" w:hAnsiTheme="minorHAnsi" w:cstheme="minorHAnsi"/>
          <w:sz w:val="32"/>
          <w:szCs w:val="32"/>
          <w:u w:val="single"/>
        </w:rPr>
        <w:t>FINAL DAY WITH THE BOOK</w:t>
      </w:r>
      <w:r w:rsidR="00AD0170">
        <w:rPr>
          <w:rFonts w:asciiTheme="minorHAnsi" w:hAnsiTheme="minorHAnsi" w:cstheme="minorHAnsi"/>
          <w:sz w:val="32"/>
          <w:szCs w:val="32"/>
          <w:u w:val="single"/>
        </w:rPr>
        <w:t xml:space="preserve"> </w:t>
      </w:r>
      <w:r w:rsidR="000C54B7">
        <w:rPr>
          <w:rFonts w:asciiTheme="minorHAnsi" w:hAnsiTheme="minorHAnsi" w:cstheme="minorHAnsi"/>
          <w:sz w:val="32"/>
          <w:szCs w:val="32"/>
          <w:u w:val="single"/>
        </w:rPr>
        <w:t>–</w:t>
      </w:r>
      <w:r w:rsidR="00AD0170">
        <w:rPr>
          <w:rFonts w:asciiTheme="minorHAnsi" w:hAnsiTheme="minorHAnsi" w:cstheme="minorHAnsi"/>
          <w:sz w:val="32"/>
          <w:szCs w:val="32"/>
          <w:u w:val="single"/>
        </w:rPr>
        <w:t xml:space="preserve"> </w:t>
      </w:r>
      <w:r w:rsidR="00172736" w:rsidRPr="007C5C7E">
        <w:rPr>
          <w:rFonts w:asciiTheme="minorHAnsi" w:hAnsiTheme="minorHAnsi" w:cstheme="minorHAnsi"/>
          <w:sz w:val="32"/>
          <w:szCs w:val="32"/>
          <w:u w:val="single"/>
        </w:rPr>
        <w:t xml:space="preserve">Culminating </w:t>
      </w:r>
      <w:r w:rsidR="00144A4B">
        <w:rPr>
          <w:rFonts w:asciiTheme="minorHAnsi" w:hAnsiTheme="minorHAnsi" w:cstheme="minorHAnsi"/>
          <w:sz w:val="32"/>
          <w:szCs w:val="32"/>
          <w:u w:val="single"/>
        </w:rPr>
        <w:t>Task</w:t>
      </w:r>
    </w:p>
    <w:p w14:paraId="25CC84CE" w14:textId="127D94CE" w:rsidR="003E7712" w:rsidRDefault="005E599A" w:rsidP="003E7712">
      <w:pPr>
        <w:pStyle w:val="ListParagraph"/>
        <w:numPr>
          <w:ilvl w:val="0"/>
          <w:numId w:val="6"/>
        </w:numPr>
        <w:spacing w:after="100" w:afterAutospacing="1" w:line="360" w:lineRule="auto"/>
        <w:rPr>
          <w:rFonts w:asciiTheme="minorHAnsi" w:hAnsiTheme="minorHAnsi" w:cstheme="minorHAnsi"/>
        </w:rPr>
      </w:pPr>
      <w:r>
        <w:rPr>
          <w:rFonts w:asciiTheme="minorHAnsi" w:hAnsiTheme="minorHAnsi" w:cstheme="minorHAnsi"/>
          <w:sz w:val="24"/>
          <w:szCs w:val="24"/>
        </w:rPr>
        <w:t xml:space="preserve">Using the template below, in </w:t>
      </w:r>
      <w:r w:rsidR="000C54B7">
        <w:rPr>
          <w:rFonts w:asciiTheme="minorHAnsi" w:hAnsiTheme="minorHAnsi" w:cstheme="minorHAnsi"/>
          <w:sz w:val="24"/>
          <w:szCs w:val="24"/>
        </w:rPr>
        <w:t xml:space="preserve">the </w:t>
      </w:r>
      <w:r>
        <w:rPr>
          <w:rFonts w:asciiTheme="minorHAnsi" w:hAnsiTheme="minorHAnsi" w:cstheme="minorHAnsi"/>
          <w:sz w:val="24"/>
          <w:szCs w:val="24"/>
        </w:rPr>
        <w:t xml:space="preserve">top left box </w:t>
      </w:r>
      <w:r w:rsidR="00A666B1">
        <w:rPr>
          <w:rFonts w:asciiTheme="minorHAnsi" w:hAnsiTheme="minorHAnsi" w:cstheme="minorHAnsi"/>
          <w:sz w:val="24"/>
          <w:szCs w:val="24"/>
        </w:rPr>
        <w:t xml:space="preserve">write and draw the </w:t>
      </w:r>
      <w:r>
        <w:rPr>
          <w:rFonts w:asciiTheme="minorHAnsi" w:hAnsiTheme="minorHAnsi" w:cstheme="minorHAnsi"/>
          <w:sz w:val="24"/>
          <w:szCs w:val="24"/>
        </w:rPr>
        <w:t>resources and objects that Little Gopher used to fulfill his Dream-Vision. In the bottom left</w:t>
      </w:r>
      <w:r w:rsidR="000C54B7">
        <w:rPr>
          <w:rFonts w:asciiTheme="minorHAnsi" w:hAnsiTheme="minorHAnsi" w:cstheme="minorHAnsi"/>
          <w:sz w:val="24"/>
          <w:szCs w:val="24"/>
        </w:rPr>
        <w:t xml:space="preserve"> box</w:t>
      </w:r>
      <w:r>
        <w:rPr>
          <w:rFonts w:asciiTheme="minorHAnsi" w:hAnsiTheme="minorHAnsi" w:cstheme="minorHAnsi"/>
          <w:sz w:val="24"/>
          <w:szCs w:val="24"/>
        </w:rPr>
        <w:t xml:space="preserve">, draw </w:t>
      </w:r>
      <w:r w:rsidR="000C54B7">
        <w:rPr>
          <w:rFonts w:asciiTheme="minorHAnsi" w:hAnsiTheme="minorHAnsi" w:cstheme="minorHAnsi"/>
          <w:sz w:val="24"/>
          <w:szCs w:val="24"/>
        </w:rPr>
        <w:t>Little Gopher’s shelter.</w:t>
      </w:r>
      <w:r>
        <w:rPr>
          <w:rFonts w:asciiTheme="minorHAnsi" w:hAnsiTheme="minorHAnsi" w:cstheme="minorHAnsi"/>
          <w:sz w:val="24"/>
          <w:szCs w:val="24"/>
        </w:rPr>
        <w:t xml:space="preserve"> In the right box, draw why Little Gopher is remembered as a legend by his people.</w:t>
      </w:r>
      <w:r w:rsidR="000C54B7">
        <w:rPr>
          <w:rFonts w:asciiTheme="minorHAnsi" w:hAnsiTheme="minorHAnsi" w:cstheme="minorHAnsi"/>
          <w:sz w:val="24"/>
          <w:szCs w:val="24"/>
        </w:rPr>
        <w:t xml:space="preserve"> Write at least one sentence to accompany each of your drawings.</w:t>
      </w:r>
    </w:p>
    <w:p w14:paraId="670F48A7" w14:textId="77777777" w:rsidR="003E7712" w:rsidRPr="003E7712" w:rsidRDefault="003E7712" w:rsidP="003E7712">
      <w:pPr>
        <w:spacing w:after="100" w:afterAutospacing="1" w:line="360" w:lineRule="auto"/>
        <w:rPr>
          <w:rFonts w:asciiTheme="minorHAnsi" w:hAnsiTheme="minorHAnsi" w:cstheme="minorHAnsi"/>
        </w:rPr>
      </w:pPr>
    </w:p>
    <w:p w14:paraId="2F5C8CEC" w14:textId="3AC2F171" w:rsidR="00AD0170" w:rsidRDefault="00AD0170" w:rsidP="00AD0170">
      <w:pPr>
        <w:spacing w:after="0" w:line="360" w:lineRule="auto"/>
        <w:rPr>
          <w:rFonts w:asciiTheme="minorHAnsi" w:hAnsiTheme="minorHAnsi" w:cstheme="minorHAnsi"/>
          <w:sz w:val="32"/>
          <w:szCs w:val="32"/>
          <w:u w:val="single"/>
        </w:rPr>
      </w:pPr>
      <w:r w:rsidRPr="007C5C7E">
        <w:rPr>
          <w:rFonts w:asciiTheme="minorHAnsi" w:hAnsiTheme="minorHAnsi" w:cstheme="minorHAnsi"/>
          <w:sz w:val="32"/>
          <w:szCs w:val="32"/>
          <w:u w:val="single"/>
        </w:rPr>
        <w:lastRenderedPageBreak/>
        <w:t>Vocabulary</w:t>
      </w:r>
    </w:p>
    <w:p w14:paraId="0C96FBD3" w14:textId="77777777" w:rsidR="00C41C69" w:rsidRPr="00C41C69" w:rsidRDefault="00C41C69" w:rsidP="00AD0170">
      <w:pPr>
        <w:spacing w:after="0" w:line="360" w:lineRule="auto"/>
        <w:rPr>
          <w:rFonts w:asciiTheme="minorHAnsi" w:hAnsiTheme="minorHAnsi" w:cstheme="minorHAnsi"/>
          <w:sz w:val="24"/>
          <w:szCs w:val="24"/>
        </w:rPr>
      </w:pPr>
      <w:r>
        <w:rPr>
          <w:rFonts w:asciiTheme="minorHAnsi" w:hAnsiTheme="minorHAnsi" w:cstheme="minorHAnsi"/>
          <w:sz w:val="24"/>
          <w:szCs w:val="24"/>
        </w:rPr>
        <w:t>*Please note the book does not have page numbers.</w:t>
      </w:r>
    </w:p>
    <w:tbl>
      <w:tblPr>
        <w:tblStyle w:val="TableGrid2"/>
        <w:tblW w:w="0" w:type="auto"/>
        <w:tblLook w:val="04A0" w:firstRow="1" w:lastRow="0" w:firstColumn="1" w:lastColumn="0" w:noHBand="0" w:noVBand="1"/>
      </w:tblPr>
      <w:tblGrid>
        <w:gridCol w:w="6228"/>
        <w:gridCol w:w="6210"/>
      </w:tblGrid>
      <w:tr w:rsidR="000C1F21" w:rsidRPr="000C1F21" w14:paraId="6378E4C9" w14:textId="77777777" w:rsidTr="000C1F21">
        <w:trPr>
          <w:trHeight w:val="377"/>
        </w:trPr>
        <w:tc>
          <w:tcPr>
            <w:tcW w:w="6228" w:type="dxa"/>
          </w:tcPr>
          <w:p w14:paraId="17478913" w14:textId="77777777" w:rsidR="004C493C" w:rsidRDefault="000C1F21" w:rsidP="000C1F21">
            <w:pPr>
              <w:spacing w:after="0" w:line="240" w:lineRule="auto"/>
              <w:jc w:val="center"/>
              <w:rPr>
                <w:b/>
                <w:sz w:val="24"/>
              </w:rPr>
            </w:pPr>
            <w:r w:rsidRPr="000C1F21">
              <w:rPr>
                <w:b/>
                <w:sz w:val="24"/>
              </w:rPr>
              <w:t>These words merit less time and attention</w:t>
            </w:r>
            <w:r w:rsidRPr="000C1F21" w:rsidDel="000166A5">
              <w:rPr>
                <w:b/>
                <w:sz w:val="24"/>
              </w:rPr>
              <w:t xml:space="preserve"> </w:t>
            </w:r>
          </w:p>
          <w:p w14:paraId="2E6252F4" w14:textId="77777777" w:rsidR="000C1F21" w:rsidRPr="000C1F21" w:rsidRDefault="000C1F21" w:rsidP="000C1F21">
            <w:pPr>
              <w:spacing w:after="0" w:line="240" w:lineRule="auto"/>
              <w:jc w:val="center"/>
              <w:rPr>
                <w:sz w:val="20"/>
              </w:rPr>
            </w:pPr>
            <w:r w:rsidRPr="000C1F21">
              <w:rPr>
                <w:sz w:val="20"/>
              </w:rPr>
              <w:t>(They are concrete</w:t>
            </w:r>
            <w:r w:rsidR="00135757">
              <w:rPr>
                <w:sz w:val="20"/>
              </w:rPr>
              <w:t xml:space="preserve"> and easy to explain,</w:t>
            </w:r>
            <w:r w:rsidRPr="000C1F21">
              <w:rPr>
                <w:sz w:val="20"/>
              </w:rPr>
              <w:t xml:space="preserve"> or describe events/</w:t>
            </w:r>
          </w:p>
          <w:p w14:paraId="0D152533" w14:textId="77777777" w:rsidR="000C1F21" w:rsidRPr="000C1F21" w:rsidRDefault="000C1F21" w:rsidP="000C1F21">
            <w:pPr>
              <w:spacing w:after="0" w:line="240" w:lineRule="auto"/>
              <w:jc w:val="center"/>
            </w:pPr>
            <w:r w:rsidRPr="000C1F21">
              <w:rPr>
                <w:sz w:val="20"/>
              </w:rPr>
              <w:t xml:space="preserve">processes/ideas/concepts/experiences that are familiar to </w:t>
            </w:r>
            <w:r w:rsidR="004C493C">
              <w:rPr>
                <w:sz w:val="20"/>
              </w:rPr>
              <w:t xml:space="preserve">your </w:t>
            </w:r>
            <w:r w:rsidRPr="000C1F21">
              <w:rPr>
                <w:sz w:val="20"/>
              </w:rPr>
              <w:t>students )</w:t>
            </w:r>
            <w:r w:rsidRPr="000C1F21">
              <w:rPr>
                <w:color w:val="1F497D"/>
              </w:rPr>
              <w:t xml:space="preserve"> </w:t>
            </w:r>
          </w:p>
        </w:tc>
        <w:tc>
          <w:tcPr>
            <w:tcW w:w="6210" w:type="dxa"/>
          </w:tcPr>
          <w:p w14:paraId="7F40BEBC" w14:textId="77777777" w:rsidR="000C1F21" w:rsidRPr="000C1F21" w:rsidRDefault="000C1F21" w:rsidP="000C1F21">
            <w:pPr>
              <w:spacing w:after="0" w:line="240" w:lineRule="auto"/>
              <w:jc w:val="center"/>
              <w:rPr>
                <w:b/>
                <w:sz w:val="24"/>
              </w:rPr>
            </w:pPr>
            <w:r w:rsidRPr="000C1F21">
              <w:rPr>
                <w:b/>
                <w:sz w:val="24"/>
              </w:rPr>
              <w:t>These words merit more time and attention</w:t>
            </w:r>
          </w:p>
          <w:p w14:paraId="71E22EC0" w14:textId="77777777" w:rsidR="000C1F21" w:rsidRPr="000C1F21" w:rsidRDefault="000C1F21" w:rsidP="000C1F21">
            <w:pPr>
              <w:spacing w:after="0" w:line="240" w:lineRule="auto"/>
              <w:jc w:val="center"/>
              <w:rPr>
                <w:sz w:val="20"/>
              </w:rPr>
            </w:pPr>
            <w:r w:rsidRPr="000C1F21">
              <w:rPr>
                <w:sz w:val="20"/>
              </w:rPr>
              <w:t xml:space="preserve">(They are abstract, have multiple meanings, and/or are a part </w:t>
            </w:r>
          </w:p>
          <w:p w14:paraId="0D2870B7" w14:textId="77777777" w:rsidR="000C1F21" w:rsidRPr="000C1F21" w:rsidRDefault="000C1F21" w:rsidP="000C1F21">
            <w:pPr>
              <w:spacing w:after="0" w:line="240" w:lineRule="auto"/>
              <w:jc w:val="center"/>
              <w:rPr>
                <w:sz w:val="20"/>
              </w:rPr>
            </w:pPr>
            <w:r w:rsidRPr="000C1F21">
              <w:rPr>
                <w:sz w:val="20"/>
              </w:rPr>
              <w:t>of a</w:t>
            </w:r>
            <w:r w:rsidR="00F9689F">
              <w:rPr>
                <w:sz w:val="20"/>
              </w:rPr>
              <w:t xml:space="preserve"> large </w:t>
            </w:r>
            <w:r w:rsidRPr="000C1F21">
              <w:rPr>
                <w:sz w:val="20"/>
              </w:rPr>
              <w:t>family</w:t>
            </w:r>
            <w:r w:rsidR="00F9689F">
              <w:rPr>
                <w:sz w:val="20"/>
              </w:rPr>
              <w:t xml:space="preserve"> of words with related meanings. These words are likely to describe events, ideas, processes or experiences that most of your student will be unfamiliar with</w:t>
            </w:r>
            <w:r w:rsidRPr="000C1F21">
              <w:rPr>
                <w:sz w:val="20"/>
              </w:rPr>
              <w:t>)</w:t>
            </w:r>
          </w:p>
        </w:tc>
      </w:tr>
      <w:tr w:rsidR="000C1F21" w:rsidRPr="000C1F21" w14:paraId="60436FD9" w14:textId="77777777" w:rsidTr="00D96F8F">
        <w:trPr>
          <w:cantSplit/>
          <w:trHeight w:val="1907"/>
        </w:trPr>
        <w:tc>
          <w:tcPr>
            <w:tcW w:w="6228" w:type="dxa"/>
          </w:tcPr>
          <w:p w14:paraId="092A0DFB" w14:textId="77777777" w:rsidR="00677B77" w:rsidRDefault="00677B77" w:rsidP="00677B77">
            <w:pPr>
              <w:spacing w:after="0" w:line="240" w:lineRule="auto"/>
            </w:pPr>
            <w:r>
              <w:t xml:space="preserve">p. 1 The Plains- an area of the United States which extends from the Mississippi River to the Rocky Mountains in the West, and from Canada in the North to Texas in the South.  [Teacher should outline this area on a map] </w:t>
            </w:r>
          </w:p>
          <w:p w14:paraId="4D840427" w14:textId="629DF5C0" w:rsidR="00677B77" w:rsidRDefault="00677B77" w:rsidP="00677B77">
            <w:pPr>
              <w:spacing w:after="0" w:line="240" w:lineRule="auto"/>
            </w:pPr>
            <w:r>
              <w:t>p. 1 teepees- a type of house for Native Americans of the Plains region, usually made of animal skin and formed in a cone shape</w:t>
            </w:r>
          </w:p>
          <w:p w14:paraId="66B76FE6" w14:textId="30400F05" w:rsidR="00677B77" w:rsidRDefault="003E7712" w:rsidP="00677B77">
            <w:pPr>
              <w:spacing w:after="0" w:line="240" w:lineRule="auto"/>
            </w:pPr>
            <w:r>
              <w:t>p. 3 Path- a route or direction</w:t>
            </w:r>
          </w:p>
          <w:p w14:paraId="34239E5E" w14:textId="46867B96" w:rsidR="003E7712" w:rsidRDefault="003E7712" w:rsidP="00677B77">
            <w:pPr>
              <w:spacing w:after="0" w:line="240" w:lineRule="auto"/>
            </w:pPr>
            <w:r>
              <w:t>p. 6 Warriors-soldiers</w:t>
            </w:r>
          </w:p>
          <w:p w14:paraId="2FEDD7B9" w14:textId="62DF66BB" w:rsidR="000C1F21" w:rsidRPr="000C1F21" w:rsidRDefault="00677B77" w:rsidP="000C1F21">
            <w:pPr>
              <w:spacing w:after="0" w:line="240" w:lineRule="auto"/>
            </w:pPr>
            <w:r>
              <w:t>p. 6/</w:t>
            </w:r>
            <w:r w:rsidR="003E7712">
              <w:t xml:space="preserve">16 </w:t>
            </w:r>
            <w:r>
              <w:t>Deeds- something that is done</w:t>
            </w:r>
          </w:p>
          <w:p w14:paraId="5279B2D7" w14:textId="7B420A64" w:rsidR="000C1F21" w:rsidRDefault="00A666B1" w:rsidP="000C1F21">
            <w:pPr>
              <w:spacing w:after="0" w:line="240" w:lineRule="auto"/>
            </w:pPr>
            <w:r>
              <w:t xml:space="preserve">p. 7 </w:t>
            </w:r>
            <w:r w:rsidR="00C41C69">
              <w:t>Maiden</w:t>
            </w:r>
            <w:r w:rsidR="006710DA">
              <w:t>- a young girl</w:t>
            </w:r>
          </w:p>
          <w:p w14:paraId="7A68121B" w14:textId="6384A59A" w:rsidR="00C41C69" w:rsidRDefault="00A666B1" w:rsidP="000C1F21">
            <w:pPr>
              <w:spacing w:after="0" w:line="240" w:lineRule="auto"/>
            </w:pPr>
            <w:r>
              <w:t>p.</w:t>
            </w:r>
            <w:r w:rsidR="008D7A9F">
              <w:t xml:space="preserve"> 26</w:t>
            </w:r>
            <w:r>
              <w:t xml:space="preserve"> </w:t>
            </w:r>
            <w:r w:rsidR="00C41C69">
              <w:t>Faithful</w:t>
            </w:r>
            <w:r w:rsidR="006710DA">
              <w:t>- one who believes</w:t>
            </w:r>
          </w:p>
          <w:p w14:paraId="058BA021" w14:textId="72D20080" w:rsidR="00C41C69" w:rsidRDefault="008D7A9F" w:rsidP="000C1F21">
            <w:pPr>
              <w:spacing w:after="0" w:line="240" w:lineRule="auto"/>
            </w:pPr>
            <w:r>
              <w:t xml:space="preserve">p. 26 </w:t>
            </w:r>
            <w:r w:rsidR="00C41C69">
              <w:t>True</w:t>
            </w:r>
            <w:r w:rsidR="006710DA">
              <w:t>-real</w:t>
            </w:r>
          </w:p>
          <w:p w14:paraId="21379C63" w14:textId="77777777" w:rsidR="00677B77" w:rsidRDefault="00677B77" w:rsidP="00677B77">
            <w:pPr>
              <w:spacing w:after="0" w:line="240" w:lineRule="auto"/>
            </w:pPr>
            <w:r>
              <w:t>p. 32 Awoke- to wake up</w:t>
            </w:r>
          </w:p>
          <w:p w14:paraId="111C03CC" w14:textId="77777777" w:rsidR="00677B77" w:rsidRDefault="00677B77" w:rsidP="00677B77">
            <w:pPr>
              <w:spacing w:after="0" w:line="240" w:lineRule="auto"/>
            </w:pPr>
          </w:p>
          <w:p w14:paraId="2445B4D9" w14:textId="77777777" w:rsidR="00677B77" w:rsidRDefault="00677B77" w:rsidP="000C1F21">
            <w:pPr>
              <w:spacing w:after="0" w:line="240" w:lineRule="auto"/>
            </w:pPr>
          </w:p>
          <w:p w14:paraId="60922335" w14:textId="77777777" w:rsidR="000C1F21" w:rsidRPr="000C1F21" w:rsidRDefault="000C1F21" w:rsidP="00677B77">
            <w:pPr>
              <w:spacing w:after="0" w:line="240" w:lineRule="auto"/>
            </w:pPr>
          </w:p>
        </w:tc>
        <w:tc>
          <w:tcPr>
            <w:tcW w:w="6210" w:type="dxa"/>
          </w:tcPr>
          <w:p w14:paraId="561FC620" w14:textId="77777777" w:rsidR="00677B77" w:rsidRDefault="00677B77" w:rsidP="00677B77">
            <w:pPr>
              <w:spacing w:after="0" w:line="240" w:lineRule="auto"/>
            </w:pPr>
            <w:r>
              <w:t>p. 3 Shaman- a spiritual leader</w:t>
            </w:r>
          </w:p>
          <w:p w14:paraId="2C93515C" w14:textId="16686ECE" w:rsidR="003E7712" w:rsidRDefault="003E7712" w:rsidP="00677B77">
            <w:pPr>
              <w:spacing w:after="0" w:line="240" w:lineRule="auto"/>
            </w:pPr>
            <w:r>
              <w:t>p. 3 Gift- one’s special ability</w:t>
            </w:r>
          </w:p>
          <w:p w14:paraId="615DA0D0" w14:textId="248D1161" w:rsidR="000C1F21" w:rsidRDefault="00677B77" w:rsidP="000C1F21">
            <w:pPr>
              <w:spacing w:after="0" w:line="240" w:lineRule="auto"/>
            </w:pPr>
            <w:r>
              <w:t>p. 4 Dream-Vision- a dream which is one’s destiny</w:t>
            </w:r>
          </w:p>
          <w:p w14:paraId="079793E5" w14:textId="02283C1B" w:rsidR="003E7712" w:rsidRPr="000C1F21" w:rsidRDefault="003E7712" w:rsidP="000C1F21">
            <w:pPr>
              <w:spacing w:after="0" w:line="240" w:lineRule="auto"/>
            </w:pPr>
            <w:r>
              <w:t>p. 7 Pure- clean</w:t>
            </w:r>
          </w:p>
          <w:p w14:paraId="43FF9C43" w14:textId="77777777" w:rsidR="00677B77" w:rsidRDefault="00677B77" w:rsidP="00677B77">
            <w:pPr>
              <w:spacing w:after="0" w:line="240" w:lineRule="auto"/>
            </w:pPr>
            <w:r>
              <w:t>p. 7 Buckskin- the skin of an animal, usually that of a buffalo</w:t>
            </w:r>
          </w:p>
          <w:p w14:paraId="6646C4FA" w14:textId="099FFD0D" w:rsidR="00677B77" w:rsidRDefault="00677B77" w:rsidP="000C1F21">
            <w:pPr>
              <w:spacing w:after="0" w:line="240" w:lineRule="auto"/>
            </w:pPr>
            <w:r>
              <w:t>p. 19 Longed- to really want to</w:t>
            </w:r>
          </w:p>
          <w:p w14:paraId="75F900E3" w14:textId="0AAB83CB" w:rsidR="00C41C69" w:rsidRDefault="008D7A9F" w:rsidP="000C1F21">
            <w:pPr>
              <w:spacing w:after="0" w:line="240" w:lineRule="auto"/>
            </w:pPr>
            <w:r>
              <w:t xml:space="preserve">p. 32 </w:t>
            </w:r>
            <w:r w:rsidR="00C41C69">
              <w:t>Brilliant</w:t>
            </w:r>
            <w:r w:rsidR="006710DA">
              <w:t>- bright</w:t>
            </w:r>
          </w:p>
          <w:p w14:paraId="6CA3F933" w14:textId="7D6A1C7E" w:rsidR="00C41C69" w:rsidRDefault="008D7A9F" w:rsidP="000C1F21">
            <w:pPr>
              <w:spacing w:after="0" w:line="240" w:lineRule="auto"/>
            </w:pPr>
            <w:r>
              <w:t xml:space="preserve">p. 32 </w:t>
            </w:r>
            <w:r w:rsidR="00C41C69">
              <w:t>Ablaze</w:t>
            </w:r>
            <w:r w:rsidR="006710DA">
              <w:t>- on fire</w:t>
            </w:r>
          </w:p>
          <w:p w14:paraId="657E39D6" w14:textId="77777777" w:rsidR="00677B77" w:rsidRDefault="008D7A9F" w:rsidP="000C1F21">
            <w:pPr>
              <w:spacing w:after="0" w:line="240" w:lineRule="auto"/>
            </w:pPr>
            <w:r>
              <w:t xml:space="preserve">p. 32 </w:t>
            </w:r>
            <w:r w:rsidR="00C41C69">
              <w:t>Multiplied</w:t>
            </w:r>
            <w:r w:rsidR="006710DA">
              <w:t>- when many more are made or created</w:t>
            </w:r>
          </w:p>
          <w:p w14:paraId="37954855" w14:textId="75E5BD67" w:rsidR="00677B77" w:rsidRPr="000C1F21" w:rsidRDefault="00677B77" w:rsidP="00677B77">
            <w:pPr>
              <w:spacing w:after="0" w:line="240" w:lineRule="auto"/>
            </w:pPr>
          </w:p>
          <w:p w14:paraId="09126423" w14:textId="77777777" w:rsidR="00677B77" w:rsidRPr="000C1F21" w:rsidRDefault="00677B77" w:rsidP="000C1F21">
            <w:pPr>
              <w:spacing w:after="0" w:line="240" w:lineRule="auto"/>
            </w:pPr>
          </w:p>
          <w:p w14:paraId="1146B2BB" w14:textId="77777777" w:rsidR="000C1F21" w:rsidRPr="000C1F21" w:rsidRDefault="000C1F21" w:rsidP="000C1F21">
            <w:pPr>
              <w:spacing w:after="0" w:line="240" w:lineRule="auto"/>
            </w:pPr>
          </w:p>
        </w:tc>
      </w:tr>
    </w:tbl>
    <w:p w14:paraId="1626AF5A" w14:textId="77777777" w:rsidR="00070277" w:rsidRDefault="00070277" w:rsidP="00CA07EF">
      <w:pPr>
        <w:spacing w:after="0" w:line="360" w:lineRule="auto"/>
        <w:rPr>
          <w:rFonts w:asciiTheme="minorHAnsi" w:hAnsiTheme="minorHAnsi" w:cstheme="minorHAnsi"/>
          <w:sz w:val="32"/>
          <w:szCs w:val="32"/>
          <w:u w:val="single"/>
        </w:rPr>
      </w:pPr>
    </w:p>
    <w:p w14:paraId="6521C92A" w14:textId="77777777" w:rsidR="00457D5F" w:rsidRDefault="00457D5F" w:rsidP="00CA07EF">
      <w:pPr>
        <w:spacing w:after="0" w:line="360" w:lineRule="auto"/>
        <w:rPr>
          <w:rFonts w:asciiTheme="minorHAnsi" w:hAnsiTheme="minorHAnsi" w:cstheme="minorHAnsi"/>
          <w:sz w:val="32"/>
          <w:szCs w:val="32"/>
          <w:u w:val="single"/>
        </w:rPr>
      </w:pPr>
    </w:p>
    <w:p w14:paraId="0CEC4CC1" w14:textId="77777777" w:rsidR="001270E9" w:rsidRDefault="001270E9" w:rsidP="00CA07EF">
      <w:pPr>
        <w:spacing w:after="0" w:line="360" w:lineRule="auto"/>
        <w:rPr>
          <w:rFonts w:asciiTheme="minorHAnsi" w:hAnsiTheme="minorHAnsi" w:cstheme="minorHAnsi"/>
          <w:sz w:val="32"/>
          <w:szCs w:val="32"/>
          <w:u w:val="single"/>
        </w:rPr>
      </w:pPr>
    </w:p>
    <w:p w14:paraId="60494B66" w14:textId="77777777" w:rsidR="001270E9" w:rsidRDefault="001270E9" w:rsidP="00CA07EF">
      <w:pPr>
        <w:spacing w:after="0" w:line="360" w:lineRule="auto"/>
        <w:rPr>
          <w:rFonts w:asciiTheme="minorHAnsi" w:hAnsiTheme="minorHAnsi" w:cstheme="minorHAnsi"/>
          <w:sz w:val="32"/>
          <w:szCs w:val="32"/>
          <w:u w:val="single"/>
        </w:rPr>
      </w:pPr>
    </w:p>
    <w:p w14:paraId="4B2A5D72" w14:textId="77777777" w:rsidR="000C54B7" w:rsidRDefault="000C54B7" w:rsidP="00CA07EF">
      <w:pPr>
        <w:spacing w:after="0" w:line="360" w:lineRule="auto"/>
        <w:rPr>
          <w:rFonts w:asciiTheme="minorHAnsi" w:hAnsiTheme="minorHAnsi" w:cstheme="minorHAnsi"/>
          <w:sz w:val="32"/>
          <w:szCs w:val="32"/>
          <w:u w:val="single"/>
        </w:rPr>
      </w:pPr>
    </w:p>
    <w:p w14:paraId="2CD446B5" w14:textId="1527D7FF" w:rsidR="00070277" w:rsidRPr="00B76137" w:rsidRDefault="00673EA9" w:rsidP="00B76137">
      <w:pPr>
        <w:spacing w:after="0" w:line="360" w:lineRule="auto"/>
        <w:rPr>
          <w:rFonts w:asciiTheme="minorHAnsi" w:hAnsiTheme="minorHAnsi" w:cstheme="minorHAnsi"/>
          <w:sz w:val="24"/>
          <w:szCs w:val="24"/>
        </w:rPr>
      </w:pPr>
      <w:r w:rsidRPr="00B76137">
        <w:rPr>
          <w:rFonts w:asciiTheme="minorHAnsi" w:hAnsiTheme="minorHAnsi" w:cstheme="minorHAnsi"/>
          <w:sz w:val="24"/>
          <w:szCs w:val="24"/>
        </w:rPr>
        <w:lastRenderedPageBreak/>
        <w:t>Sample narrative input chart</w:t>
      </w:r>
    </w:p>
    <w:p w14:paraId="66A94799" w14:textId="77777777" w:rsidR="00673EA9" w:rsidRDefault="00673EA9" w:rsidP="00070277">
      <w:pPr>
        <w:pStyle w:val="ListParagraph"/>
        <w:spacing w:after="0" w:line="360" w:lineRule="auto"/>
        <w:ind w:left="360"/>
        <w:rPr>
          <w:rFonts w:asciiTheme="minorHAnsi" w:hAnsiTheme="minorHAnsi" w:cstheme="minorHAnsi"/>
          <w:sz w:val="32"/>
          <w:szCs w:val="32"/>
          <w:u w:val="single"/>
        </w:rPr>
      </w:pPr>
      <w:r>
        <w:rPr>
          <w:rFonts w:asciiTheme="minorHAnsi" w:hAnsiTheme="minorHAnsi" w:cstheme="minorHAnsi"/>
          <w:noProof/>
          <w:sz w:val="32"/>
          <w:szCs w:val="32"/>
          <w:u w:val="single"/>
        </w:rPr>
        <w:drawing>
          <wp:inline distT="0" distB="0" distL="0" distR="0" wp14:anchorId="513E649C" wp14:editId="4464694B">
            <wp:extent cx="4000500" cy="2998176"/>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6940" cy="3003003"/>
                    </a:xfrm>
                    <a:prstGeom prst="rect">
                      <a:avLst/>
                    </a:prstGeom>
                    <a:noFill/>
                    <a:ln>
                      <a:noFill/>
                    </a:ln>
                  </pic:spPr>
                </pic:pic>
              </a:graphicData>
            </a:graphic>
          </wp:inline>
        </w:drawing>
      </w:r>
    </w:p>
    <w:p w14:paraId="072C9B1E" w14:textId="77777777" w:rsidR="00E3319E" w:rsidRPr="00070277" w:rsidRDefault="00E3319E" w:rsidP="00070277">
      <w:pPr>
        <w:pStyle w:val="ListParagraph"/>
        <w:spacing w:after="0" w:line="360" w:lineRule="auto"/>
        <w:ind w:left="360"/>
        <w:rPr>
          <w:rFonts w:asciiTheme="minorHAnsi" w:hAnsiTheme="minorHAnsi" w:cstheme="minorHAnsi"/>
          <w:sz w:val="32"/>
          <w:szCs w:val="32"/>
          <w:u w:val="single"/>
        </w:rPr>
      </w:pPr>
      <w:r>
        <w:rPr>
          <w:rFonts w:asciiTheme="minorHAnsi" w:hAnsiTheme="minorHAnsi" w:cstheme="minorHAnsi"/>
          <w:noProof/>
          <w:sz w:val="32"/>
          <w:szCs w:val="32"/>
          <w:u w:val="single"/>
        </w:rPr>
        <w:drawing>
          <wp:inline distT="0" distB="0" distL="0" distR="0" wp14:anchorId="5095E827" wp14:editId="7E86B4EE">
            <wp:extent cx="4744148" cy="2333625"/>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5240" cy="2344000"/>
                    </a:xfrm>
                    <a:prstGeom prst="rect">
                      <a:avLst/>
                    </a:prstGeom>
                    <a:noFill/>
                    <a:ln>
                      <a:noFill/>
                    </a:ln>
                  </pic:spPr>
                </pic:pic>
              </a:graphicData>
            </a:graphic>
          </wp:inline>
        </w:drawing>
      </w:r>
    </w:p>
    <w:p w14:paraId="3BB04BA8" w14:textId="77777777" w:rsidR="00B76137" w:rsidRDefault="00B76137" w:rsidP="00B76137">
      <w:pPr>
        <w:spacing w:after="0" w:line="360" w:lineRule="auto"/>
        <w:rPr>
          <w:sz w:val="32"/>
          <w:szCs w:val="32"/>
          <w:u w:val="single"/>
        </w:rPr>
      </w:pPr>
      <w:bookmarkStart w:id="2" w:name="_Hlk509078122"/>
      <w:r>
        <w:rPr>
          <w:sz w:val="32"/>
          <w:szCs w:val="32"/>
          <w:u w:val="single"/>
        </w:rPr>
        <w:lastRenderedPageBreak/>
        <w:t>Extension learning activities for this book and other useful resources</w:t>
      </w:r>
    </w:p>
    <w:bookmarkEnd w:id="2"/>
    <w:p w14:paraId="4DAA35DD" w14:textId="77777777" w:rsidR="00E137B2" w:rsidRPr="00E23DB5" w:rsidRDefault="00E137B2">
      <w:pPr>
        <w:pStyle w:val="ListParagraph"/>
        <w:numPr>
          <w:ilvl w:val="0"/>
          <w:numId w:val="6"/>
        </w:numPr>
        <w:spacing w:after="0" w:line="360" w:lineRule="auto"/>
        <w:rPr>
          <w:rFonts w:asciiTheme="minorHAnsi" w:hAnsiTheme="minorHAnsi"/>
          <w:sz w:val="24"/>
          <w:szCs w:val="24"/>
        </w:rPr>
      </w:pPr>
      <w:r>
        <w:rPr>
          <w:rFonts w:asciiTheme="minorHAnsi" w:hAnsiTheme="minorHAnsi"/>
          <w:sz w:val="24"/>
          <w:szCs w:val="24"/>
        </w:rPr>
        <w:t xml:space="preserve">To help students develop their content knowledge of Native Americans, show them images from this website. </w:t>
      </w:r>
      <w:r w:rsidRPr="00FC1E5A">
        <w:rPr>
          <w:i/>
          <w:sz w:val="24"/>
        </w:rPr>
        <w:t>Note: This is particularly supportive of English Language Learners.</w:t>
      </w:r>
    </w:p>
    <w:p w14:paraId="2EAE8A2D" w14:textId="05880165" w:rsidR="00E137B2" w:rsidRPr="00E23DB5" w:rsidRDefault="00E137B2" w:rsidP="00E23DB5">
      <w:pPr>
        <w:pStyle w:val="ListParagraph"/>
        <w:numPr>
          <w:ilvl w:val="1"/>
          <w:numId w:val="6"/>
        </w:numPr>
        <w:spacing w:after="0" w:line="360" w:lineRule="auto"/>
        <w:rPr>
          <w:rFonts w:asciiTheme="minorHAnsi" w:hAnsiTheme="minorHAnsi"/>
          <w:sz w:val="24"/>
          <w:szCs w:val="24"/>
        </w:rPr>
      </w:pPr>
      <w:r w:rsidRPr="00E23DB5">
        <w:rPr>
          <w:rFonts w:asciiTheme="minorHAnsi" w:hAnsiTheme="minorHAnsi"/>
          <w:sz w:val="24"/>
          <w:szCs w:val="24"/>
        </w:rPr>
        <w:t xml:space="preserve"> </w:t>
      </w:r>
      <w:hyperlink r:id="rId12" w:history="1">
        <w:r w:rsidRPr="00E137B2">
          <w:rPr>
            <w:rStyle w:val="Hyperlink"/>
            <w:rFonts w:asciiTheme="minorHAnsi" w:hAnsiTheme="minorHAnsi"/>
            <w:sz w:val="24"/>
            <w:szCs w:val="24"/>
          </w:rPr>
          <w:t>https://www.gettyimages.com/photos/great-plains-indians?sort=mostpopular&amp;mediatype=photography&amp;phrase=great%20plains%20indians</w:t>
        </w:r>
      </w:hyperlink>
    </w:p>
    <w:p w14:paraId="0814B8B1" w14:textId="28B1B3F9" w:rsidR="00E137B2" w:rsidRDefault="00E137B2" w:rsidP="00E137B2">
      <w:pPr>
        <w:pStyle w:val="ListParagraph"/>
        <w:numPr>
          <w:ilvl w:val="0"/>
          <w:numId w:val="6"/>
        </w:numPr>
        <w:spacing w:after="0" w:line="360" w:lineRule="auto"/>
        <w:rPr>
          <w:rFonts w:asciiTheme="minorHAnsi" w:hAnsiTheme="minorHAnsi"/>
          <w:sz w:val="24"/>
          <w:szCs w:val="24"/>
        </w:rPr>
      </w:pPr>
      <w:r>
        <w:rPr>
          <w:rFonts w:asciiTheme="minorHAnsi" w:hAnsiTheme="minorHAnsi"/>
          <w:sz w:val="24"/>
          <w:szCs w:val="24"/>
        </w:rPr>
        <w:t>Here are other texts about this topic:</w:t>
      </w:r>
    </w:p>
    <w:p w14:paraId="0A08CF3C" w14:textId="0E174B40" w:rsidR="005E599A" w:rsidRPr="00474C61" w:rsidRDefault="005E599A" w:rsidP="00E23DB5">
      <w:pPr>
        <w:pStyle w:val="ListParagraph"/>
        <w:numPr>
          <w:ilvl w:val="1"/>
          <w:numId w:val="6"/>
        </w:numPr>
        <w:spacing w:after="0" w:line="360" w:lineRule="auto"/>
        <w:rPr>
          <w:rFonts w:asciiTheme="minorHAnsi" w:hAnsiTheme="minorHAnsi"/>
          <w:sz w:val="24"/>
          <w:szCs w:val="24"/>
        </w:rPr>
      </w:pPr>
      <w:r w:rsidRPr="00474C61">
        <w:rPr>
          <w:rFonts w:asciiTheme="minorHAnsi" w:hAnsiTheme="minorHAnsi"/>
          <w:sz w:val="24"/>
          <w:szCs w:val="24"/>
        </w:rPr>
        <w:t xml:space="preserve">Levine, Ellen. </w:t>
      </w:r>
      <w:r w:rsidRPr="000C54B7">
        <w:rPr>
          <w:rFonts w:asciiTheme="minorHAnsi" w:hAnsiTheme="minorHAnsi"/>
          <w:i/>
          <w:sz w:val="24"/>
          <w:szCs w:val="24"/>
        </w:rPr>
        <w:t>If You Lived with the Iroquois</w:t>
      </w:r>
      <w:r w:rsidRPr="00474C61">
        <w:rPr>
          <w:rFonts w:asciiTheme="minorHAnsi" w:hAnsiTheme="minorHAnsi"/>
          <w:sz w:val="24"/>
          <w:szCs w:val="24"/>
        </w:rPr>
        <w:t>. New York: Scholastic, 1998.</w:t>
      </w:r>
    </w:p>
    <w:p w14:paraId="0F02E3AD" w14:textId="0374C98E" w:rsidR="005E599A" w:rsidRPr="00673EA9" w:rsidRDefault="000C54B7" w:rsidP="00E23DB5">
      <w:pPr>
        <w:pStyle w:val="ListParagraph"/>
        <w:numPr>
          <w:ilvl w:val="1"/>
          <w:numId w:val="6"/>
        </w:numPr>
        <w:spacing w:after="0" w:line="360" w:lineRule="auto"/>
        <w:rPr>
          <w:rFonts w:asciiTheme="minorHAnsi" w:hAnsiTheme="minorHAnsi" w:cstheme="minorHAnsi"/>
          <w:sz w:val="24"/>
          <w:szCs w:val="24"/>
        </w:rPr>
      </w:pPr>
      <w:r>
        <w:rPr>
          <w:rFonts w:asciiTheme="minorHAnsi" w:hAnsiTheme="minorHAnsi" w:cstheme="minorHAnsi"/>
          <w:sz w:val="24"/>
          <w:szCs w:val="24"/>
        </w:rPr>
        <w:t xml:space="preserve">Bruchac, Joseph and James. </w:t>
      </w:r>
      <w:r w:rsidR="005E599A" w:rsidRPr="000C54B7">
        <w:rPr>
          <w:rFonts w:asciiTheme="minorHAnsi" w:hAnsiTheme="minorHAnsi" w:cstheme="minorHAnsi"/>
          <w:i/>
          <w:sz w:val="24"/>
          <w:szCs w:val="24"/>
        </w:rPr>
        <w:t>How Chipmunk Got His Stripes</w:t>
      </w:r>
      <w:r>
        <w:rPr>
          <w:rFonts w:asciiTheme="minorHAnsi" w:hAnsiTheme="minorHAnsi" w:cstheme="minorHAnsi"/>
          <w:sz w:val="24"/>
          <w:szCs w:val="24"/>
        </w:rPr>
        <w:t>. New York: Picture Puffin Books, 2003.</w:t>
      </w:r>
    </w:p>
    <w:p w14:paraId="379274D1" w14:textId="77777777" w:rsidR="000C54B7" w:rsidRDefault="005E599A" w:rsidP="00E23DB5">
      <w:pPr>
        <w:pStyle w:val="ListParagraph"/>
        <w:numPr>
          <w:ilvl w:val="1"/>
          <w:numId w:val="6"/>
        </w:numPr>
        <w:spacing w:after="0" w:line="360" w:lineRule="auto"/>
        <w:rPr>
          <w:rFonts w:asciiTheme="minorHAnsi" w:hAnsiTheme="minorHAnsi"/>
          <w:sz w:val="24"/>
          <w:szCs w:val="24"/>
        </w:rPr>
      </w:pPr>
      <w:r w:rsidRPr="00474C61">
        <w:rPr>
          <w:rFonts w:asciiTheme="minorHAnsi" w:hAnsiTheme="minorHAnsi"/>
          <w:sz w:val="24"/>
          <w:szCs w:val="24"/>
        </w:rPr>
        <w:t xml:space="preserve">Goble, Paul. </w:t>
      </w:r>
      <w:r w:rsidRPr="000C54B7">
        <w:rPr>
          <w:rFonts w:asciiTheme="minorHAnsi" w:hAnsiTheme="minorHAnsi"/>
          <w:i/>
          <w:sz w:val="24"/>
          <w:szCs w:val="24"/>
        </w:rPr>
        <w:t>The Girl Who Loved Wild Horses</w:t>
      </w:r>
      <w:r w:rsidRPr="00474C61">
        <w:rPr>
          <w:rFonts w:asciiTheme="minorHAnsi" w:hAnsiTheme="minorHAnsi"/>
          <w:sz w:val="24"/>
          <w:szCs w:val="24"/>
        </w:rPr>
        <w:t xml:space="preserve">. New York: Aladdin Books, 1986. </w:t>
      </w:r>
    </w:p>
    <w:p w14:paraId="36E1DF6C" w14:textId="053275B4" w:rsidR="00673EA9" w:rsidRPr="000C54B7" w:rsidRDefault="005E599A" w:rsidP="00E23DB5">
      <w:pPr>
        <w:pStyle w:val="ListParagraph"/>
        <w:numPr>
          <w:ilvl w:val="1"/>
          <w:numId w:val="6"/>
        </w:numPr>
        <w:spacing w:after="0" w:line="360" w:lineRule="auto"/>
        <w:rPr>
          <w:rFonts w:asciiTheme="minorHAnsi" w:hAnsiTheme="minorHAnsi"/>
          <w:sz w:val="24"/>
          <w:szCs w:val="24"/>
        </w:rPr>
      </w:pPr>
      <w:r w:rsidRPr="000C54B7">
        <w:rPr>
          <w:rFonts w:asciiTheme="minorHAnsi" w:hAnsiTheme="minorHAnsi"/>
          <w:sz w:val="24"/>
          <w:szCs w:val="24"/>
        </w:rPr>
        <w:t xml:space="preserve">Littlechild, George. </w:t>
      </w:r>
      <w:r w:rsidRPr="000C54B7">
        <w:rPr>
          <w:rFonts w:asciiTheme="minorHAnsi" w:hAnsiTheme="minorHAnsi"/>
          <w:i/>
          <w:sz w:val="24"/>
          <w:szCs w:val="24"/>
        </w:rPr>
        <w:t>This Land is My Land</w:t>
      </w:r>
      <w:r w:rsidRPr="000C54B7">
        <w:rPr>
          <w:rFonts w:asciiTheme="minorHAnsi" w:hAnsiTheme="minorHAnsi"/>
          <w:sz w:val="24"/>
          <w:szCs w:val="24"/>
        </w:rPr>
        <w:t>. Emeryville, Calif: Children’s Book Press, 1993.</w:t>
      </w:r>
    </w:p>
    <w:p w14:paraId="040E416A" w14:textId="4AC98BEE" w:rsidR="005E599A" w:rsidRPr="000C54B7" w:rsidRDefault="005E599A" w:rsidP="00E23DB5">
      <w:pPr>
        <w:pStyle w:val="ListParagraph"/>
        <w:numPr>
          <w:ilvl w:val="1"/>
          <w:numId w:val="6"/>
        </w:numPr>
        <w:spacing w:after="0" w:line="360" w:lineRule="auto"/>
        <w:rPr>
          <w:rFonts w:asciiTheme="minorHAnsi" w:hAnsiTheme="minorHAnsi" w:cstheme="minorHAnsi"/>
          <w:sz w:val="24"/>
          <w:szCs w:val="24"/>
        </w:rPr>
      </w:pPr>
      <w:r w:rsidRPr="00474C61">
        <w:rPr>
          <w:rFonts w:asciiTheme="minorHAnsi" w:hAnsiTheme="minorHAnsi" w:cstheme="minorHAnsi"/>
          <w:sz w:val="24"/>
          <w:szCs w:val="24"/>
        </w:rPr>
        <w:t>Bol, Marsh</w:t>
      </w:r>
      <w:r w:rsidR="000C54B7">
        <w:rPr>
          <w:rFonts w:asciiTheme="minorHAnsi" w:hAnsiTheme="minorHAnsi" w:cstheme="minorHAnsi"/>
          <w:sz w:val="24"/>
          <w:szCs w:val="24"/>
        </w:rPr>
        <w:t xml:space="preserve">a. “The Hopi of the Southwest” from </w:t>
      </w:r>
      <w:r w:rsidRPr="000C54B7">
        <w:rPr>
          <w:rFonts w:asciiTheme="minorHAnsi" w:hAnsiTheme="minorHAnsi" w:cstheme="minorHAnsi"/>
          <w:i/>
          <w:sz w:val="24"/>
          <w:szCs w:val="24"/>
        </w:rPr>
        <w:t>North,</w:t>
      </w:r>
      <w:r w:rsidR="000C54B7" w:rsidRPr="000C54B7">
        <w:rPr>
          <w:rFonts w:asciiTheme="minorHAnsi" w:hAnsiTheme="minorHAnsi" w:cstheme="minorHAnsi"/>
          <w:i/>
          <w:sz w:val="24"/>
          <w:szCs w:val="24"/>
        </w:rPr>
        <w:t xml:space="preserve"> </w:t>
      </w:r>
      <w:r w:rsidRPr="000C54B7">
        <w:rPr>
          <w:rFonts w:asciiTheme="minorHAnsi" w:hAnsiTheme="minorHAnsi" w:cstheme="minorHAnsi"/>
          <w:i/>
          <w:sz w:val="24"/>
          <w:szCs w:val="24"/>
        </w:rPr>
        <w:t>South, East, West: American Indians and the Natural</w:t>
      </w:r>
      <w:r w:rsidR="000C54B7" w:rsidRPr="000C54B7">
        <w:rPr>
          <w:rFonts w:asciiTheme="minorHAnsi" w:hAnsiTheme="minorHAnsi" w:cstheme="minorHAnsi"/>
          <w:i/>
          <w:sz w:val="24"/>
          <w:szCs w:val="24"/>
        </w:rPr>
        <w:t xml:space="preserve"> </w:t>
      </w:r>
      <w:r w:rsidRPr="000C54B7">
        <w:rPr>
          <w:rFonts w:asciiTheme="minorHAnsi" w:hAnsiTheme="minorHAnsi" w:cstheme="minorHAnsi"/>
          <w:i/>
          <w:sz w:val="24"/>
          <w:szCs w:val="24"/>
        </w:rPr>
        <w:t>World</w:t>
      </w:r>
      <w:r w:rsidRPr="000C54B7">
        <w:rPr>
          <w:rFonts w:asciiTheme="minorHAnsi" w:hAnsiTheme="minorHAnsi" w:cstheme="minorHAnsi"/>
          <w:sz w:val="24"/>
          <w:szCs w:val="24"/>
        </w:rPr>
        <w:t>. Pittsburgh: Carnegie Museum of Natural</w:t>
      </w:r>
      <w:r w:rsidR="000C54B7">
        <w:rPr>
          <w:rFonts w:asciiTheme="minorHAnsi" w:hAnsiTheme="minorHAnsi" w:cstheme="minorHAnsi"/>
          <w:sz w:val="24"/>
          <w:szCs w:val="24"/>
        </w:rPr>
        <w:t xml:space="preserve"> </w:t>
      </w:r>
      <w:r w:rsidRPr="000C54B7">
        <w:rPr>
          <w:rFonts w:asciiTheme="minorHAnsi" w:hAnsiTheme="minorHAnsi" w:cstheme="minorHAnsi"/>
          <w:sz w:val="24"/>
          <w:szCs w:val="24"/>
        </w:rPr>
        <w:t>History and Roberts Rinehart Publishers, 1998.</w:t>
      </w:r>
    </w:p>
    <w:p w14:paraId="667943DF" w14:textId="2BCB50C8" w:rsidR="005825A3" w:rsidRPr="006638C9" w:rsidRDefault="005825A3" w:rsidP="000C54B7">
      <w:pPr>
        <w:pStyle w:val="ListParagraph"/>
        <w:spacing w:after="0" w:line="360" w:lineRule="auto"/>
        <w:ind w:left="360"/>
        <w:rPr>
          <w:rFonts w:asciiTheme="minorHAnsi" w:hAnsiTheme="minorHAnsi" w:cstheme="minorHAnsi"/>
          <w:sz w:val="24"/>
          <w:szCs w:val="24"/>
        </w:rPr>
        <w:sectPr w:rsidR="005825A3" w:rsidRPr="006638C9" w:rsidSect="00B76137">
          <w:headerReference w:type="default" r:id="rId13"/>
          <w:footerReference w:type="default" r:id="rId14"/>
          <w:pgSz w:w="15840" w:h="12240" w:orient="landscape"/>
          <w:pgMar w:top="1440" w:right="1440" w:bottom="1440" w:left="1440" w:header="720" w:footer="720" w:gutter="0"/>
          <w:cols w:space="720"/>
          <w:docGrid w:linePitch="360"/>
        </w:sectPr>
      </w:pPr>
    </w:p>
    <w:p w14:paraId="552DBCAB" w14:textId="77777777" w:rsidR="005825A3" w:rsidRPr="004E3662" w:rsidRDefault="005825A3" w:rsidP="005825A3">
      <w:pPr>
        <w:jc w:val="center"/>
        <w:rPr>
          <w:b/>
          <w:sz w:val="24"/>
          <w:szCs w:val="24"/>
        </w:rPr>
      </w:pPr>
      <w:r>
        <w:rPr>
          <w:b/>
          <w:sz w:val="24"/>
          <w:szCs w:val="24"/>
        </w:rPr>
        <w:lastRenderedPageBreak/>
        <w:t xml:space="preserve">What Makes </w:t>
      </w:r>
      <w:r w:rsidR="009E0473">
        <w:rPr>
          <w:b/>
          <w:sz w:val="24"/>
          <w:szCs w:val="24"/>
        </w:rPr>
        <w:t xml:space="preserve">This </w:t>
      </w:r>
      <w:r w:rsidR="00EE74AA">
        <w:rPr>
          <w:b/>
          <w:sz w:val="24"/>
          <w:szCs w:val="24"/>
        </w:rPr>
        <w:t>Read-Aloud</w:t>
      </w:r>
      <w:r w:rsidRPr="004E3662">
        <w:rPr>
          <w:b/>
          <w:sz w:val="24"/>
          <w:szCs w:val="24"/>
        </w:rPr>
        <w:t xml:space="preserve"> Complex?</w:t>
      </w:r>
    </w:p>
    <w:p w14:paraId="56ABD339" w14:textId="77777777" w:rsidR="005825A3" w:rsidRPr="004E3662" w:rsidRDefault="005825A3" w:rsidP="005825A3">
      <w:pPr>
        <w:pStyle w:val="ListParagraph"/>
        <w:numPr>
          <w:ilvl w:val="0"/>
          <w:numId w:val="15"/>
        </w:numPr>
        <w:spacing w:after="0" w:line="240" w:lineRule="auto"/>
        <w:rPr>
          <w:b/>
          <w:sz w:val="24"/>
          <w:szCs w:val="24"/>
        </w:rPr>
      </w:pPr>
      <w:r w:rsidRPr="004E3662">
        <w:rPr>
          <w:b/>
          <w:sz w:val="24"/>
          <w:szCs w:val="24"/>
        </w:rPr>
        <w:t>Quantitative Measure</w:t>
      </w:r>
    </w:p>
    <w:p w14:paraId="18D30927" w14:textId="77777777" w:rsidR="005825A3" w:rsidRPr="004E3662" w:rsidRDefault="005825A3" w:rsidP="005825A3">
      <w:pPr>
        <w:pStyle w:val="ListParagraph"/>
        <w:spacing w:after="0" w:line="240" w:lineRule="auto"/>
        <w:rPr>
          <w:sz w:val="24"/>
          <w:szCs w:val="24"/>
        </w:rPr>
      </w:pPr>
      <w:r w:rsidRPr="004E3662">
        <w:rPr>
          <w:sz w:val="24"/>
          <w:szCs w:val="24"/>
        </w:rPr>
        <w:t xml:space="preserve">Go to </w:t>
      </w:r>
      <w:hyperlink r:id="rId15" w:history="1">
        <w:r w:rsidRPr="004E3662">
          <w:rPr>
            <w:rStyle w:val="Hyperlink"/>
            <w:sz w:val="24"/>
            <w:szCs w:val="24"/>
          </w:rPr>
          <w:t>http://www.lexile.com/</w:t>
        </w:r>
      </w:hyperlink>
      <w:r w:rsidRPr="004E3662">
        <w:rPr>
          <w:sz w:val="24"/>
          <w:szCs w:val="24"/>
        </w:rPr>
        <w:t xml:space="preserve"> and enter the title of your read-aloud in the Quick Book Search in the upper right of home page. Most texts will have a Lexile measure in this database. </w:t>
      </w:r>
    </w:p>
    <w:p w14:paraId="7312CFAB" w14:textId="77777777" w:rsidR="005825A3" w:rsidRPr="004E3662" w:rsidRDefault="005825A3" w:rsidP="005825A3">
      <w:pPr>
        <w:pStyle w:val="ListParagraph"/>
        <w:spacing w:after="0" w:line="240" w:lineRule="auto"/>
        <w:rPr>
          <w:b/>
          <w:sz w:val="24"/>
          <w:szCs w:val="24"/>
        </w:rPr>
      </w:pPr>
    </w:p>
    <w:p w14:paraId="33B5BD4C" w14:textId="77777777" w:rsidR="005825A3" w:rsidRPr="004E3662" w:rsidRDefault="005825A3" w:rsidP="005825A3">
      <w:pPr>
        <w:rPr>
          <w:sz w:val="24"/>
          <w:szCs w:val="24"/>
        </w:rPr>
      </w:pPr>
      <w:r w:rsidRPr="004E3662">
        <w:rPr>
          <w:noProof/>
          <w:sz w:val="24"/>
          <w:szCs w:val="24"/>
        </w:rPr>
        <mc:AlternateContent>
          <mc:Choice Requires="wps">
            <w:drawing>
              <wp:anchor distT="0" distB="0" distL="114300" distR="114300" simplePos="0" relativeHeight="251663360" behindDoc="0" locked="0" layoutInCell="1" allowOverlap="1" wp14:anchorId="440D9011" wp14:editId="575CBB1C">
                <wp:simplePos x="0" y="0"/>
                <wp:positionH relativeFrom="column">
                  <wp:posOffset>2752725</wp:posOffset>
                </wp:positionH>
                <wp:positionV relativeFrom="paragraph">
                  <wp:posOffset>10795</wp:posOffset>
                </wp:positionV>
                <wp:extent cx="2867025" cy="952500"/>
                <wp:effectExtent l="0" t="0" r="952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952500"/>
                        </a:xfrm>
                        <a:prstGeom prst="rect">
                          <a:avLst/>
                        </a:prstGeom>
                        <a:solidFill>
                          <a:srgbClr val="FFFFFF"/>
                        </a:solidFill>
                        <a:ln w="9525">
                          <a:noFill/>
                          <a:miter lim="800000"/>
                          <a:headEnd/>
                          <a:tailEnd/>
                        </a:ln>
                      </wps:spPr>
                      <wps:txbx>
                        <w:txbxContent>
                          <w:p w14:paraId="59032406" w14:textId="77777777" w:rsidR="004B1FCB" w:rsidRPr="007D3083" w:rsidRDefault="004B1FCB" w:rsidP="005825A3">
                            <w:pPr>
                              <w:spacing w:after="0"/>
                              <w:rPr>
                                <w:sz w:val="20"/>
                                <w:szCs w:val="20"/>
                              </w:rPr>
                            </w:pPr>
                            <w:r w:rsidRPr="007D3083">
                              <w:rPr>
                                <w:sz w:val="20"/>
                                <w:szCs w:val="20"/>
                              </w:rPr>
                              <w:t xml:space="preserve">Most of the texts that we read aloud in K-2 should be in the 2-3 or </w:t>
                            </w:r>
                            <w:r>
                              <w:rPr>
                                <w:sz w:val="20"/>
                                <w:szCs w:val="20"/>
                              </w:rPr>
                              <w:t>4-5 band, more complex than the students can read themselves.</w:t>
                            </w:r>
                            <w:r w:rsidRPr="007D3083">
                              <w:rPr>
                                <w:sz w:val="20"/>
                                <w:szCs w:val="20"/>
                              </w:rPr>
                              <w:t xml:space="preserve"> </w:t>
                            </w:r>
                          </w:p>
                          <w:p w14:paraId="6889EB9E" w14:textId="77777777" w:rsidR="004B1FCB" w:rsidRPr="007D3083" w:rsidRDefault="004B1FCB" w:rsidP="005825A3">
                            <w:pPr>
                              <w:spacing w:after="0" w:line="240" w:lineRule="auto"/>
                              <w:ind w:firstLine="720"/>
                              <w:rPr>
                                <w:sz w:val="20"/>
                                <w:szCs w:val="20"/>
                              </w:rPr>
                            </w:pPr>
                            <w:r w:rsidRPr="007D3083">
                              <w:rPr>
                                <w:sz w:val="20"/>
                                <w:szCs w:val="20"/>
                              </w:rPr>
                              <w:t xml:space="preserve">2-3 band </w:t>
                            </w:r>
                            <w:r w:rsidRPr="007D3083">
                              <w:rPr>
                                <w:sz w:val="20"/>
                                <w:szCs w:val="20"/>
                              </w:rPr>
                              <w:tab/>
                              <w:t>420-820L</w:t>
                            </w:r>
                          </w:p>
                          <w:p w14:paraId="0E210CC1" w14:textId="77777777" w:rsidR="004B1FCB" w:rsidRPr="007D3083" w:rsidRDefault="004B1FCB" w:rsidP="005825A3">
                            <w:pPr>
                              <w:spacing w:after="0" w:line="240" w:lineRule="auto"/>
                              <w:ind w:firstLine="720"/>
                              <w:rPr>
                                <w:sz w:val="20"/>
                                <w:szCs w:val="20"/>
                              </w:rPr>
                            </w:pPr>
                            <w:r w:rsidRPr="007D3083">
                              <w:rPr>
                                <w:sz w:val="20"/>
                                <w:szCs w:val="20"/>
                              </w:rPr>
                              <w:t>4-5 band</w:t>
                            </w:r>
                            <w:r w:rsidRPr="007D3083">
                              <w:rPr>
                                <w:sz w:val="20"/>
                                <w:szCs w:val="20"/>
                              </w:rPr>
                              <w:tab/>
                              <w:t>740-1010L</w:t>
                            </w:r>
                          </w:p>
                          <w:p w14:paraId="24F3015C" w14:textId="77777777" w:rsidR="004B1FCB" w:rsidRDefault="004B1FCB" w:rsidP="005825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0D9011" id="_x0000_t202" coordsize="21600,21600" o:spt="202" path="m,l,21600r21600,l21600,xe">
                <v:stroke joinstyle="miter"/>
                <v:path gradientshapeok="t" o:connecttype="rect"/>
              </v:shapetype>
              <v:shape id="Text Box 2" o:spid="_x0000_s1026" type="#_x0000_t202" style="position:absolute;margin-left:216.75pt;margin-top:.85pt;width:225.7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" stroked="f">
                <v:textbox>
                  <w:txbxContent>
                    <w:p w14:paraId="59032406" w14:textId="77777777" w:rsidR="004B1FCB" w:rsidRPr="007D3083" w:rsidRDefault="004B1FCB" w:rsidP="005825A3">
                      <w:pPr>
                        <w:spacing w:after="0"/>
                        <w:rPr>
                          <w:sz w:val="20"/>
                          <w:szCs w:val="20"/>
                        </w:rPr>
                      </w:pPr>
                      <w:r w:rsidRPr="007D3083">
                        <w:rPr>
                          <w:sz w:val="20"/>
                          <w:szCs w:val="20"/>
                        </w:rPr>
                        <w:t xml:space="preserve">Most of the texts that we read aloud in K-2 should be in the 2-3 or </w:t>
                      </w:r>
                      <w:r>
                        <w:rPr>
                          <w:sz w:val="20"/>
                          <w:szCs w:val="20"/>
                        </w:rPr>
                        <w:t>4-5 band, more complex than the students can read themselves.</w:t>
                      </w:r>
                      <w:r w:rsidRPr="007D3083">
                        <w:rPr>
                          <w:sz w:val="20"/>
                          <w:szCs w:val="20"/>
                        </w:rPr>
                        <w:t xml:space="preserve"> </w:t>
                      </w:r>
                    </w:p>
                    <w:p w14:paraId="6889EB9E" w14:textId="77777777" w:rsidR="004B1FCB" w:rsidRPr="007D3083" w:rsidRDefault="004B1FCB" w:rsidP="005825A3">
                      <w:pPr>
                        <w:spacing w:after="0" w:line="240" w:lineRule="auto"/>
                        <w:ind w:firstLine="720"/>
                        <w:rPr>
                          <w:sz w:val="20"/>
                          <w:szCs w:val="20"/>
                        </w:rPr>
                      </w:pPr>
                      <w:r w:rsidRPr="007D3083">
                        <w:rPr>
                          <w:sz w:val="20"/>
                          <w:szCs w:val="20"/>
                        </w:rPr>
                        <w:t xml:space="preserve">2-3 band </w:t>
                      </w:r>
                      <w:r w:rsidRPr="007D3083">
                        <w:rPr>
                          <w:sz w:val="20"/>
                          <w:szCs w:val="20"/>
                        </w:rPr>
                        <w:tab/>
                        <w:t>420-820L</w:t>
                      </w:r>
                    </w:p>
                    <w:p w14:paraId="0E210CC1" w14:textId="77777777" w:rsidR="004B1FCB" w:rsidRPr="007D3083" w:rsidRDefault="004B1FCB" w:rsidP="005825A3">
                      <w:pPr>
                        <w:spacing w:after="0" w:line="240" w:lineRule="auto"/>
                        <w:ind w:firstLine="720"/>
                        <w:rPr>
                          <w:sz w:val="20"/>
                          <w:szCs w:val="20"/>
                        </w:rPr>
                      </w:pPr>
                      <w:r w:rsidRPr="007D3083">
                        <w:rPr>
                          <w:sz w:val="20"/>
                          <w:szCs w:val="20"/>
                        </w:rPr>
                        <w:t>4-5 band</w:t>
                      </w:r>
                      <w:r w:rsidRPr="007D3083">
                        <w:rPr>
                          <w:sz w:val="20"/>
                          <w:szCs w:val="20"/>
                        </w:rPr>
                        <w:tab/>
                        <w:t>740-1010L</w:t>
                      </w:r>
                    </w:p>
                    <w:p w14:paraId="24F3015C" w14:textId="77777777" w:rsidR="004B1FCB" w:rsidRDefault="004B1FCB" w:rsidP="005825A3"/>
                  </w:txbxContent>
                </v:textbox>
              </v:shape>
            </w:pict>
          </mc:Fallback>
        </mc:AlternateContent>
      </w:r>
      <w:r w:rsidRPr="004E3662">
        <w:rPr>
          <w:noProof/>
          <w:sz w:val="24"/>
          <w:szCs w:val="24"/>
        </w:rPr>
        <mc:AlternateContent>
          <mc:Choice Requires="wps">
            <w:drawing>
              <wp:anchor distT="0" distB="0" distL="114300" distR="114300" simplePos="0" relativeHeight="251660288" behindDoc="0" locked="0" layoutInCell="1" allowOverlap="1" wp14:anchorId="1B830055" wp14:editId="0BB08A95">
                <wp:simplePos x="0" y="0"/>
                <wp:positionH relativeFrom="column">
                  <wp:posOffset>933450</wp:posOffset>
                </wp:positionH>
                <wp:positionV relativeFrom="paragraph">
                  <wp:posOffset>11430</wp:posOffset>
                </wp:positionV>
                <wp:extent cx="1038225" cy="8286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828675"/>
                        </a:xfrm>
                        <a:prstGeom prst="rect">
                          <a:avLst/>
                        </a:prstGeom>
                        <a:solidFill>
                          <a:srgbClr val="FFFFFF"/>
                        </a:solidFill>
                        <a:ln w="19050">
                          <a:solidFill>
                            <a:schemeClr val="tx1"/>
                          </a:solidFill>
                          <a:miter lim="800000"/>
                          <a:headEnd/>
                          <a:tailEnd/>
                        </a:ln>
                      </wps:spPr>
                      <wps:txbx>
                        <w:txbxContent>
                          <w:p w14:paraId="10316B04" w14:textId="77777777" w:rsidR="004B1FCB" w:rsidRPr="00D15ABD" w:rsidRDefault="004B1FCB" w:rsidP="005825A3">
                            <w:pPr>
                              <w:rPr>
                                <w:sz w:val="36"/>
                                <w:szCs w:val="36"/>
                              </w:rPr>
                            </w:pPr>
                            <w:r w:rsidRPr="00D15ABD">
                              <w:rPr>
                                <w:sz w:val="36"/>
                                <w:szCs w:val="36"/>
                              </w:rPr>
                              <w:t>840</w:t>
                            </w:r>
                          </w:p>
                          <w:p w14:paraId="52E33D29" w14:textId="77777777" w:rsidR="004B1FCB" w:rsidRDefault="004B1FCB" w:rsidP="005825A3">
                            <w:pPr>
                              <w:jc w:val="center"/>
                            </w:pPr>
                            <w:r>
                              <w:t>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830055" id="_x0000_s1027" type="#_x0000_t202" style="position:absolute;margin-left:73.5pt;margin-top:.9pt;width:81.75pt;height:6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" strokecolor="black [3213]" strokeweight="1.5pt">
                <v:textbox>
                  <w:txbxContent>
                    <w:p w14:paraId="10316B04" w14:textId="77777777" w:rsidR="004B1FCB" w:rsidRPr="00D15ABD" w:rsidRDefault="004B1FCB" w:rsidP="005825A3">
                      <w:pPr>
                        <w:rPr>
                          <w:sz w:val="36"/>
                          <w:szCs w:val="36"/>
                        </w:rPr>
                      </w:pPr>
                      <w:r w:rsidRPr="00D15ABD">
                        <w:rPr>
                          <w:sz w:val="36"/>
                          <w:szCs w:val="36"/>
                        </w:rPr>
                        <w:t>840</w:t>
                      </w:r>
                    </w:p>
                    <w:p w14:paraId="52E33D29" w14:textId="77777777" w:rsidR="004B1FCB" w:rsidRDefault="004B1FCB" w:rsidP="005825A3">
                      <w:pPr>
                        <w:jc w:val="center"/>
                      </w:pPr>
                      <w:r>
                        <w:t>________</w:t>
                      </w:r>
                    </w:p>
                  </w:txbxContent>
                </v:textbox>
              </v:shape>
            </w:pict>
          </mc:Fallback>
        </mc:AlternateContent>
      </w:r>
      <w:r w:rsidRPr="004E3662">
        <w:rPr>
          <w:sz w:val="24"/>
          <w:szCs w:val="24"/>
        </w:rPr>
        <w:tab/>
      </w:r>
    </w:p>
    <w:p w14:paraId="5E2BCEEB" w14:textId="77777777" w:rsidR="005825A3" w:rsidRPr="004E3662" w:rsidRDefault="005825A3" w:rsidP="005825A3">
      <w:pPr>
        <w:rPr>
          <w:sz w:val="24"/>
          <w:szCs w:val="24"/>
        </w:rPr>
      </w:pPr>
    </w:p>
    <w:p w14:paraId="51AE040F" w14:textId="77777777" w:rsidR="005825A3" w:rsidRPr="004E3662" w:rsidRDefault="005825A3" w:rsidP="005825A3">
      <w:pPr>
        <w:spacing w:after="0"/>
        <w:rPr>
          <w:sz w:val="24"/>
          <w:szCs w:val="24"/>
        </w:rPr>
      </w:pPr>
    </w:p>
    <w:p w14:paraId="1BDE8280" w14:textId="77777777" w:rsidR="005825A3" w:rsidRPr="004E3662" w:rsidRDefault="005825A3" w:rsidP="005825A3">
      <w:pPr>
        <w:spacing w:after="0" w:line="240" w:lineRule="auto"/>
        <w:ind w:firstLine="720"/>
        <w:rPr>
          <w:sz w:val="24"/>
          <w:szCs w:val="24"/>
        </w:rPr>
      </w:pPr>
    </w:p>
    <w:p w14:paraId="4241342E" w14:textId="77777777" w:rsidR="005825A3" w:rsidRPr="004E3662" w:rsidRDefault="005825A3" w:rsidP="005825A3">
      <w:pPr>
        <w:pStyle w:val="ListParagraph"/>
        <w:numPr>
          <w:ilvl w:val="0"/>
          <w:numId w:val="15"/>
        </w:numPr>
        <w:spacing w:after="0" w:line="240" w:lineRule="auto"/>
        <w:rPr>
          <w:b/>
          <w:sz w:val="24"/>
          <w:szCs w:val="24"/>
        </w:rPr>
      </w:pPr>
      <w:r w:rsidRPr="004E3662">
        <w:rPr>
          <w:b/>
          <w:sz w:val="24"/>
          <w:szCs w:val="24"/>
        </w:rPr>
        <w:t>Qualitative Features</w:t>
      </w:r>
    </w:p>
    <w:p w14:paraId="5A7B8DB8" w14:textId="77777777" w:rsidR="005825A3" w:rsidRPr="004E3662" w:rsidRDefault="005825A3" w:rsidP="005825A3">
      <w:pPr>
        <w:spacing w:after="0" w:line="240" w:lineRule="auto"/>
        <w:ind w:left="720"/>
        <w:rPr>
          <w:sz w:val="24"/>
          <w:szCs w:val="24"/>
        </w:rPr>
      </w:pPr>
      <w:r w:rsidRPr="004E3662">
        <w:rPr>
          <w:sz w:val="24"/>
          <w:szCs w:val="24"/>
        </w:rPr>
        <w:t>Consider the four dimensions of text complexity below. For each dimension</w:t>
      </w:r>
      <w:r w:rsidRPr="004E3662">
        <w:rPr>
          <w:sz w:val="20"/>
          <w:szCs w:val="20"/>
        </w:rPr>
        <w:t>*</w:t>
      </w:r>
      <w:r w:rsidRPr="004E3662">
        <w:rPr>
          <w:sz w:val="24"/>
          <w:szCs w:val="24"/>
        </w:rPr>
        <w:t xml:space="preserve">, note </w:t>
      </w:r>
      <w:r>
        <w:rPr>
          <w:sz w:val="24"/>
          <w:szCs w:val="24"/>
        </w:rPr>
        <w:t>specific</w:t>
      </w:r>
      <w:r w:rsidRPr="004E3662">
        <w:rPr>
          <w:sz w:val="24"/>
          <w:szCs w:val="24"/>
        </w:rPr>
        <w:t xml:space="preserve"> examples from the text that make it more or less complex. </w:t>
      </w:r>
    </w:p>
    <w:p w14:paraId="50F8B0D9" w14:textId="2E736D3D" w:rsidR="005825A3" w:rsidRPr="004E3662" w:rsidRDefault="00B76137" w:rsidP="005825A3">
      <w:pPr>
        <w:spacing w:after="0" w:line="240" w:lineRule="auto"/>
        <w:ind w:left="720"/>
        <w:rPr>
          <w:sz w:val="24"/>
          <w:szCs w:val="24"/>
        </w:rPr>
      </w:pPr>
      <w:r>
        <w:rPr>
          <w:noProof/>
          <w:sz w:val="24"/>
          <w:szCs w:val="24"/>
        </w:rPr>
        <mc:AlternateContent>
          <mc:Choice Requires="wps">
            <w:drawing>
              <wp:anchor distT="0" distB="0" distL="114300" distR="114300" simplePos="0" relativeHeight="251679744" behindDoc="0" locked="0" layoutInCell="1" allowOverlap="1" wp14:anchorId="0EC13778" wp14:editId="09275E9D">
                <wp:simplePos x="0" y="0"/>
                <wp:positionH relativeFrom="column">
                  <wp:posOffset>142875</wp:posOffset>
                </wp:positionH>
                <wp:positionV relativeFrom="paragraph">
                  <wp:posOffset>10160</wp:posOffset>
                </wp:positionV>
                <wp:extent cx="2971800" cy="142875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2971800" cy="1428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7D3A135" w14:textId="77777777" w:rsidR="004B1FCB" w:rsidRDefault="004B1FCB">
                            <w:r>
                              <w:t xml:space="preserve">This book tells the story of a young boy who receives a Dream-Vision from the elders.  The books doesn’t explicitly indicate the boy’s steps to complete his Dream-Vision, rather provides examples of the obstacles he faces to complete this Dream-Vision. Many of these examples are not literal.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C13778" id="Text Box 20" o:spid="_x0000_s1028" type="#_x0000_t202" style="position:absolute;left:0;text-align:left;margin-left:11.25pt;margin-top:.8pt;width:234pt;height:11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" filled="f" stroked="f">
                <v:textbox>
                  <w:txbxContent>
                    <w:p w14:paraId="07D3A135" w14:textId="77777777" w:rsidR="004B1FCB" w:rsidRDefault="004B1FCB">
                      <w:r>
                        <w:t xml:space="preserve">This book tells the story of a young boy who receives a Dream-Vision from the elders.  The books </w:t>
                      </w:r>
                      <w:proofErr w:type="gramStart"/>
                      <w:r>
                        <w:t>doesn’t</w:t>
                      </w:r>
                      <w:proofErr w:type="gramEnd"/>
                      <w:r>
                        <w:t xml:space="preserve"> explicitly indicate the boy’s steps to complete his Dream-Vision, rather provides examples of the obstacles he faces to complete this Dream-Vision. Many of these examples are not literal. </w:t>
                      </w:r>
                    </w:p>
                  </w:txbxContent>
                </v:textbox>
                <w10:wrap type="square"/>
              </v:shape>
            </w:pict>
          </mc:Fallback>
        </mc:AlternateContent>
      </w:r>
      <w:r w:rsidR="000C54B7">
        <w:rPr>
          <w:noProof/>
          <w:sz w:val="24"/>
          <w:szCs w:val="24"/>
        </w:rPr>
        <mc:AlternateContent>
          <mc:Choice Requires="wpg">
            <w:drawing>
              <wp:anchor distT="0" distB="0" distL="114300" distR="114300" simplePos="0" relativeHeight="251673600" behindDoc="0" locked="0" layoutInCell="1" allowOverlap="1" wp14:anchorId="49BD2C58" wp14:editId="77042513">
                <wp:simplePos x="0" y="0"/>
                <wp:positionH relativeFrom="column">
                  <wp:posOffset>-114300</wp:posOffset>
                </wp:positionH>
                <wp:positionV relativeFrom="paragraph">
                  <wp:posOffset>133985</wp:posOffset>
                </wp:positionV>
                <wp:extent cx="7117725" cy="3136081"/>
                <wp:effectExtent l="0" t="0" r="0" b="0"/>
                <wp:wrapNone/>
                <wp:docPr id="15" name="Group 15"/>
                <wp:cNvGraphicFramePr/>
                <a:graphic xmlns:a="http://schemas.openxmlformats.org/drawingml/2006/main">
                  <a:graphicData uri="http://schemas.microsoft.com/office/word/2010/wordprocessingGroup">
                    <wpg:wgp>
                      <wpg:cNvGrpSpPr/>
                      <wpg:grpSpPr>
                        <a:xfrm>
                          <a:off x="0" y="0"/>
                          <a:ext cx="7117725" cy="3136081"/>
                          <a:chOff x="0" y="0"/>
                          <a:chExt cx="7117975" cy="3136265"/>
                        </a:xfrm>
                      </wpg:grpSpPr>
                      <wps:wsp>
                        <wps:cNvPr id="9" name="Text Box 2"/>
                        <wps:cNvSpPr txBox="1">
                          <a:spLocks noChangeArrowheads="1"/>
                        </wps:cNvSpPr>
                        <wps:spPr bwMode="auto">
                          <a:xfrm>
                            <a:off x="0" y="10632"/>
                            <a:ext cx="3573780" cy="1583690"/>
                          </a:xfrm>
                          <a:prstGeom prst="rect">
                            <a:avLst/>
                          </a:prstGeom>
                          <a:noFill/>
                          <a:ln w="9525">
                            <a:noFill/>
                            <a:miter lim="800000"/>
                            <a:headEnd/>
                            <a:tailEnd/>
                          </a:ln>
                        </wps:spPr>
                        <wps:txbx>
                          <w:txbxContent>
                            <w:p w14:paraId="2175E399" w14:textId="77777777" w:rsidR="004B1FCB" w:rsidRPr="004348C4" w:rsidRDefault="004B1FCB" w:rsidP="00F11C8D">
                              <w:pPr>
                                <w:ind w:firstLine="720"/>
                              </w:pPr>
                            </w:p>
                          </w:txbxContent>
                        </wps:txbx>
                        <wps:bodyPr rot="0" vert="horz" wrap="square" lIns="91440" tIns="45720" rIns="91440" bIns="45720" anchor="t" anchorCtr="0">
                          <a:noAutofit/>
                        </wps:bodyPr>
                      </wps:wsp>
                      <wps:wsp>
                        <wps:cNvPr id="10" name="Text Box 2"/>
                        <wps:cNvSpPr txBox="1">
                          <a:spLocks noChangeArrowheads="1"/>
                        </wps:cNvSpPr>
                        <wps:spPr bwMode="auto">
                          <a:xfrm>
                            <a:off x="3572539" y="0"/>
                            <a:ext cx="3492500" cy="1551305"/>
                          </a:xfrm>
                          <a:prstGeom prst="rect">
                            <a:avLst/>
                          </a:prstGeom>
                          <a:noFill/>
                          <a:ln w="9525">
                            <a:noFill/>
                            <a:miter lim="800000"/>
                            <a:headEnd/>
                            <a:tailEnd/>
                          </a:ln>
                        </wps:spPr>
                        <wps:txbx>
                          <w:txbxContent>
                            <w:p w14:paraId="6BBC4CBD" w14:textId="77777777" w:rsidR="004B1FCB" w:rsidRPr="004348C4" w:rsidRDefault="004B1FCB" w:rsidP="00F11C8D"/>
                          </w:txbxContent>
                        </wps:txbx>
                        <wps:bodyPr rot="0" vert="horz" wrap="square" lIns="91440" tIns="45720" rIns="91440" bIns="45720" anchor="t" anchorCtr="0">
                          <a:noAutofit/>
                        </wps:bodyPr>
                      </wps:wsp>
                      <wps:wsp>
                        <wps:cNvPr id="11" name="Text Box 2"/>
                        <wps:cNvSpPr txBox="1">
                          <a:spLocks noChangeArrowheads="1"/>
                        </wps:cNvSpPr>
                        <wps:spPr bwMode="auto">
                          <a:xfrm>
                            <a:off x="0" y="1584251"/>
                            <a:ext cx="3574856" cy="1552014"/>
                          </a:xfrm>
                          <a:prstGeom prst="rect">
                            <a:avLst/>
                          </a:prstGeom>
                          <a:noFill/>
                          <a:ln w="9525">
                            <a:noFill/>
                            <a:miter lim="800000"/>
                            <a:headEnd/>
                            <a:tailEnd/>
                          </a:ln>
                        </wps:spPr>
                        <wps:txbx>
                          <w:txbxContent>
                            <w:p w14:paraId="6A4AA64A" w14:textId="77777777" w:rsidR="004B1FCB" w:rsidRPr="004348C4" w:rsidRDefault="004B1FCB" w:rsidP="00F11C8D">
                              <w:pPr>
                                <w:ind w:firstLine="720"/>
                              </w:pPr>
                            </w:p>
                          </w:txbxContent>
                        </wps:txbx>
                        <wps:bodyPr rot="0" vert="horz" wrap="square" lIns="91440" tIns="45720" rIns="91440" bIns="45720" anchor="t" anchorCtr="0">
                          <a:noAutofit/>
                        </wps:bodyPr>
                      </wps:wsp>
                      <wps:wsp>
                        <wps:cNvPr id="12" name="Text Box 2"/>
                        <wps:cNvSpPr txBox="1">
                          <a:spLocks noChangeArrowheads="1"/>
                        </wps:cNvSpPr>
                        <wps:spPr bwMode="auto">
                          <a:xfrm>
                            <a:off x="3543560" y="1486327"/>
                            <a:ext cx="3574415" cy="1551940"/>
                          </a:xfrm>
                          <a:prstGeom prst="rect">
                            <a:avLst/>
                          </a:prstGeom>
                          <a:noFill/>
                          <a:ln w="9525">
                            <a:noFill/>
                            <a:miter lim="800000"/>
                            <a:headEnd/>
                            <a:tailEnd/>
                          </a:ln>
                        </wps:spPr>
                        <wps:txbx>
                          <w:txbxContent>
                            <w:p w14:paraId="6DDB5766" w14:textId="77777777" w:rsidR="004B1FCB" w:rsidRDefault="004B1FCB" w:rsidP="00F11C8D"/>
                            <w:p w14:paraId="12B4DD97" w14:textId="77777777" w:rsidR="004B1FCB" w:rsidRPr="004348C4" w:rsidRDefault="004B1FCB" w:rsidP="00F11C8D"/>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BD2C58" id="Group 15" o:spid="_x0000_s1029" style="position:absolute;left:0;text-align:left;margin-left:-9pt;margin-top:10.55pt;width:560.45pt;height:246.95pt;z-index:251673600;mso-width-relative:margin;mso-height-relative:margin" coordsize="71179,31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">
                <v:shape id="_x0000_s1030" type="#_x0000_t202" style="position:absolute;top:106;width:35737;height:15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2175E399" w14:textId="77777777" w:rsidR="004B1FCB" w:rsidRPr="004348C4" w:rsidRDefault="004B1FCB" w:rsidP="00F11C8D">
                        <w:pPr>
                          <w:ind w:firstLine="720"/>
                        </w:pPr>
                      </w:p>
                    </w:txbxContent>
                  </v:textbox>
                </v:shape>
                <v:shape id="_x0000_s1031" type="#_x0000_t202" style="position:absolute;left:35725;width:34925;height:15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6BBC4CBD" w14:textId="77777777" w:rsidR="004B1FCB" w:rsidRPr="004348C4" w:rsidRDefault="004B1FCB" w:rsidP="00F11C8D"/>
                    </w:txbxContent>
                  </v:textbox>
                </v:shape>
                <v:shape id="_x0000_s1032" type="#_x0000_t202" style="position:absolute;top:15842;width:35748;height:15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6A4AA64A" w14:textId="77777777" w:rsidR="004B1FCB" w:rsidRPr="004348C4" w:rsidRDefault="004B1FCB" w:rsidP="00F11C8D">
                        <w:pPr>
                          <w:ind w:firstLine="720"/>
                        </w:pPr>
                      </w:p>
                    </w:txbxContent>
                  </v:textbox>
                </v:shape>
                <v:shape id="_x0000_s1033" type="#_x0000_t202" style="position:absolute;left:35435;top:14863;width:35744;height:15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6DDB5766" w14:textId="77777777" w:rsidR="004B1FCB" w:rsidRDefault="004B1FCB" w:rsidP="00F11C8D"/>
                      <w:p w14:paraId="12B4DD97" w14:textId="77777777" w:rsidR="004B1FCB" w:rsidRPr="004348C4" w:rsidRDefault="004B1FCB" w:rsidP="00F11C8D"/>
                    </w:txbxContent>
                  </v:textbox>
                </v:shape>
              </v:group>
            </w:pict>
          </mc:Fallback>
        </mc:AlternateContent>
      </w:r>
      <w:r w:rsidR="009E0473">
        <w:rPr>
          <w:noProof/>
          <w:sz w:val="24"/>
          <w:szCs w:val="24"/>
        </w:rPr>
        <mc:AlternateContent>
          <mc:Choice Requires="wpg">
            <w:drawing>
              <wp:anchor distT="0" distB="0" distL="114300" distR="114300" simplePos="0" relativeHeight="251659263" behindDoc="0" locked="0" layoutInCell="1" allowOverlap="1" wp14:anchorId="36E04682" wp14:editId="54FDA731">
                <wp:simplePos x="0" y="0"/>
                <wp:positionH relativeFrom="column">
                  <wp:posOffset>-138223</wp:posOffset>
                </wp:positionH>
                <wp:positionV relativeFrom="paragraph">
                  <wp:posOffset>70190</wp:posOffset>
                </wp:positionV>
                <wp:extent cx="7155711" cy="3136604"/>
                <wp:effectExtent l="0" t="0" r="26670" b="26035"/>
                <wp:wrapNone/>
                <wp:docPr id="7" name="Group 7"/>
                <wp:cNvGraphicFramePr/>
                <a:graphic xmlns:a="http://schemas.openxmlformats.org/drawingml/2006/main">
                  <a:graphicData uri="http://schemas.microsoft.com/office/word/2010/wordprocessingGroup">
                    <wpg:wgp>
                      <wpg:cNvGrpSpPr/>
                      <wpg:grpSpPr>
                        <a:xfrm>
                          <a:off x="0" y="0"/>
                          <a:ext cx="7155711" cy="3136604"/>
                          <a:chOff x="0" y="0"/>
                          <a:chExt cx="6086475" cy="4117015"/>
                        </a:xfrm>
                      </wpg:grpSpPr>
                      <wpg:grpSp>
                        <wpg:cNvPr id="6" name="Group 6"/>
                        <wpg:cNvGrpSpPr/>
                        <wpg:grpSpPr>
                          <a:xfrm>
                            <a:off x="0" y="0"/>
                            <a:ext cx="6086475" cy="4117015"/>
                            <a:chOff x="0" y="0"/>
                            <a:chExt cx="6086475" cy="4117015"/>
                          </a:xfrm>
                        </wpg:grpSpPr>
                        <wps:wsp>
                          <wps:cNvPr id="4" name="Rounded Rectangle 4"/>
                          <wps:cNvSpPr/>
                          <wps:spPr>
                            <a:xfrm>
                              <a:off x="0" y="0"/>
                              <a:ext cx="6086475" cy="4095750"/>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Connector 5"/>
                          <wps:cNvCnPr/>
                          <wps:spPr>
                            <a:xfrm>
                              <a:off x="3040912" y="21265"/>
                              <a:ext cx="0" cy="409575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8" name="Straight Connector 8"/>
                        <wps:cNvCnPr/>
                        <wps:spPr>
                          <a:xfrm>
                            <a:off x="0" y="2073348"/>
                            <a:ext cx="6086475" cy="95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CEC1CB" id="Group 7" o:spid="_x0000_s1026" style="position:absolute;margin-left:-10.9pt;margin-top:5.55pt;width:563.45pt;height:247pt;z-index:251659263;mso-width-relative:margin;mso-height-relative:margin" coordsize="60864,4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">
                <v:group id="Group 6" o:spid="_x0000_s1027" style="position:absolute;width:60864;height:41170" coordsize="60864,4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oundrect id="Rounded Rectangle 4" o:spid="_x0000_s1028" style="position:absolute;width:60864;height:409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Fss8IA&#10;AADaAAAADwAAAGRycy9kb3ducmV2LnhtbESPQYvCMBSE74L/ITzBm6YrItI1Frcg6LIIursHb8/m&#10;2Rabl9pErf/eCILHYWa+YWZJaypxpcaVlhV8DCMQxJnVJecK/n6XgykI55E1VpZJwZ0cJPNuZ4ax&#10;tjfe0nXncxEg7GJUUHhfx1K6rCCDbmhr4uAdbWPQB9nkUjd4C3BTyVEUTaTBksNCgTWlBWWn3cUo&#10;+CZ92H/tCdf/5TS/n8eY/mzOSvV77eIThKfWv8Ov9korGMPzSrg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WyzwgAAANoAAAAPAAAAAAAAAAAAAAAAAJgCAABkcnMvZG93&#10;bnJldi54bWxQSwUGAAAAAAQABAD1AAAAhwMAAAAA&#10;" fillcolor="white [3201]" strokecolor="black [3213]"/>
                  <v:line id="Straight Connector 5" o:spid="_x0000_s1029" style="position:absolute;visibility:visible;mso-wrap-style:square" from="30409,212" to="30409,4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yBYcEAAADaAAAADwAAAGRycy9kb3ducmV2LnhtbESPQWsCMRSE70L/Q3hCbzWrRamrUYq0&#10;VOypq94fm+fu4uZlTVKN/94IgsdhZr5h5stoWnEm5xvLCoaDDARxaXXDlYLd9vvtA4QPyBpby6Tg&#10;Sh6Wi5feHHNtL/xH5yJUIkHY56igDqHLpfRlTQb9wHbEyTtYZzAk6SqpHV4S3LRylGUTabDhtFBj&#10;R6uaymPxbxJluD8Z+XOc4n7jft3X+ySO40mp1378nIEIFMMz/GivtYIx3K+kGyA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HIFhwQAAANoAAAAPAAAAAAAAAAAAAAAA&#10;AKECAABkcnMvZG93bnJldi54bWxQSwUGAAAAAAQABAD5AAAAjwMAAAAA&#10;" strokecolor="black [3040]"/>
                </v:group>
                <v:line id="Straight Connector 8" o:spid="_x0000_s1030" style="position:absolute;visibility:visible;mso-wrap-style:square" from="0,20733" to="60864,20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0u/8EAAADaAAAADwAAAGRycy9kb3ducmV2LnhtbESPwW7CMAyG75P2DpEn7TZSQCDWEdCE&#10;hobYCTbuVuO1FY1TkgzC2+MD0o7W7/+zv/kyu06dKcTWs4HhoABFXHnbcm3g53v9MgMVE7LFzjMZ&#10;uFKE5eLxYY6l9Rfe0XmfaiUQjiUaaFLqS61j1ZDDOPA9sWS/PjhMMoZa24AXgbtOj4piqh22LBca&#10;7GnVUHXc/zmhDA8npz+Pr3jYhq/wMZ7mST4Z8/yU399AJcrpf/ne3lgD8quoiAbo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HS7/wQAAANoAAAAPAAAAAAAAAAAAAAAA&#10;AKECAABkcnMvZG93bnJldi54bWxQSwUGAAAAAAQABAD5AAAAjwMAAAAA&#10;" strokecolor="black [3040]"/>
              </v:group>
            </w:pict>
          </mc:Fallback>
        </mc:AlternateContent>
      </w:r>
    </w:p>
    <w:p w14:paraId="6FA548F9" w14:textId="4195E4B3" w:rsidR="005825A3" w:rsidRPr="004E3662" w:rsidRDefault="00D15ABD" w:rsidP="005825A3">
      <w:pPr>
        <w:spacing w:after="0" w:line="240" w:lineRule="auto"/>
        <w:ind w:left="720"/>
        <w:rPr>
          <w:sz w:val="24"/>
          <w:szCs w:val="24"/>
        </w:rPr>
      </w:pPr>
      <w:r>
        <w:rPr>
          <w:noProof/>
          <w:sz w:val="24"/>
          <w:szCs w:val="24"/>
        </w:rPr>
        <mc:AlternateContent>
          <mc:Choice Requires="wps">
            <w:drawing>
              <wp:anchor distT="0" distB="0" distL="114300" distR="114300" simplePos="0" relativeHeight="251680768" behindDoc="0" locked="0" layoutInCell="1" allowOverlap="1" wp14:anchorId="2203E4F6" wp14:editId="0A7362E6">
                <wp:simplePos x="0" y="0"/>
                <wp:positionH relativeFrom="column">
                  <wp:posOffset>3657600</wp:posOffset>
                </wp:positionH>
                <wp:positionV relativeFrom="paragraph">
                  <wp:posOffset>62865</wp:posOffset>
                </wp:positionV>
                <wp:extent cx="3086100" cy="1028700"/>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30861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1F30C89" w14:textId="77777777" w:rsidR="004B1FCB" w:rsidRDefault="004B1FCB">
                            <w:r>
                              <w:t xml:space="preserve">The story is a creation story in the form of a narrative text.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03E4F6" id="Text Box 21" o:spid="_x0000_s1034" type="#_x0000_t202" style="position:absolute;left:0;text-align:left;margin-left:4in;margin-top:4.95pt;width:243pt;height:81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" filled="f" stroked="f">
                <v:textbox>
                  <w:txbxContent>
                    <w:p w14:paraId="01F30C89" w14:textId="77777777" w:rsidR="004B1FCB" w:rsidRDefault="004B1FCB">
                      <w:r>
                        <w:t xml:space="preserve">The story is a creation story in the form of a narrative text.  </w:t>
                      </w:r>
                    </w:p>
                  </w:txbxContent>
                </v:textbox>
                <w10:wrap type="square"/>
              </v:shape>
            </w:pict>
          </mc:Fallback>
        </mc:AlternateContent>
      </w:r>
    </w:p>
    <w:p w14:paraId="32ED77FC" w14:textId="77777777" w:rsidR="005825A3" w:rsidRPr="004E3662" w:rsidRDefault="005825A3" w:rsidP="005825A3">
      <w:pPr>
        <w:spacing w:after="0" w:line="240" w:lineRule="auto"/>
        <w:ind w:left="720"/>
        <w:rPr>
          <w:sz w:val="24"/>
          <w:szCs w:val="24"/>
        </w:rPr>
      </w:pPr>
    </w:p>
    <w:p w14:paraId="5B20DE61" w14:textId="3CAF37A2" w:rsidR="005825A3" w:rsidRPr="004E3662" w:rsidRDefault="005825A3" w:rsidP="005825A3">
      <w:pPr>
        <w:spacing w:after="0" w:line="240" w:lineRule="auto"/>
        <w:ind w:left="720"/>
        <w:rPr>
          <w:sz w:val="24"/>
          <w:szCs w:val="24"/>
        </w:rPr>
      </w:pPr>
    </w:p>
    <w:p w14:paraId="1700154B" w14:textId="4A6DCDE1" w:rsidR="005825A3" w:rsidRPr="004E3662" w:rsidRDefault="005825A3" w:rsidP="005825A3">
      <w:pPr>
        <w:spacing w:after="0" w:line="240" w:lineRule="auto"/>
        <w:ind w:left="720"/>
        <w:rPr>
          <w:sz w:val="24"/>
          <w:szCs w:val="24"/>
        </w:rPr>
      </w:pPr>
    </w:p>
    <w:p w14:paraId="793DA0DB" w14:textId="52EAAB70" w:rsidR="005825A3" w:rsidRPr="004E3662" w:rsidRDefault="005825A3" w:rsidP="005825A3">
      <w:pPr>
        <w:spacing w:after="0" w:line="240" w:lineRule="auto"/>
        <w:ind w:left="720"/>
        <w:rPr>
          <w:sz w:val="24"/>
          <w:szCs w:val="24"/>
        </w:rPr>
      </w:pPr>
    </w:p>
    <w:p w14:paraId="4C50DDC1" w14:textId="2E5692B9" w:rsidR="005825A3" w:rsidRPr="004E3662" w:rsidRDefault="005825A3" w:rsidP="005825A3">
      <w:pPr>
        <w:spacing w:after="0" w:line="240" w:lineRule="auto"/>
        <w:ind w:left="720"/>
        <w:rPr>
          <w:sz w:val="24"/>
          <w:szCs w:val="24"/>
        </w:rPr>
      </w:pPr>
    </w:p>
    <w:p w14:paraId="55581A0A" w14:textId="0F247D76" w:rsidR="005825A3" w:rsidRPr="004E3662" w:rsidRDefault="009E0473" w:rsidP="005825A3">
      <w:pPr>
        <w:spacing w:after="0" w:line="240" w:lineRule="auto"/>
        <w:ind w:left="720"/>
        <w:rPr>
          <w:sz w:val="24"/>
          <w:szCs w:val="24"/>
        </w:rPr>
      </w:pPr>
      <w:r w:rsidRPr="004E3662">
        <w:rPr>
          <w:b/>
          <w:noProof/>
          <w:sz w:val="24"/>
          <w:szCs w:val="24"/>
        </w:rPr>
        <mc:AlternateContent>
          <mc:Choice Requires="wps">
            <w:drawing>
              <wp:anchor distT="0" distB="0" distL="114300" distR="114300" simplePos="0" relativeHeight="251661312" behindDoc="0" locked="0" layoutInCell="1" allowOverlap="1" wp14:anchorId="07A5C782" wp14:editId="0E31858F">
                <wp:simplePos x="0" y="0"/>
                <wp:positionH relativeFrom="column">
                  <wp:posOffset>2122967</wp:posOffset>
                </wp:positionH>
                <wp:positionV relativeFrom="paragraph">
                  <wp:posOffset>60960</wp:posOffset>
                </wp:positionV>
                <wp:extent cx="1352550" cy="333375"/>
                <wp:effectExtent l="0" t="0" r="0"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33375"/>
                        </a:xfrm>
                        <a:prstGeom prst="rect">
                          <a:avLst/>
                        </a:prstGeom>
                        <a:noFill/>
                        <a:ln w="9525">
                          <a:noFill/>
                          <a:miter lim="800000"/>
                          <a:headEnd/>
                          <a:tailEnd/>
                        </a:ln>
                      </wps:spPr>
                      <wps:txbx>
                        <w:txbxContent>
                          <w:p w14:paraId="53296E2A" w14:textId="77777777" w:rsidR="004B1FCB" w:rsidRPr="009E0473" w:rsidRDefault="004B1FCB" w:rsidP="005825A3">
                            <w:pPr>
                              <w:rPr>
                                <w:b/>
                                <w:sz w:val="24"/>
                                <w:szCs w:val="24"/>
                              </w:rPr>
                            </w:pPr>
                            <w:r w:rsidRPr="009E0473">
                              <w:rPr>
                                <w:b/>
                                <w:sz w:val="24"/>
                                <w:szCs w:val="24"/>
                              </w:rPr>
                              <w:t>Meaning/Purpose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A5C782" id="Text Box 12" o:spid="_x0000_s1035" type="#_x0000_t202" style="position:absolute;left:0;text-align:left;margin-left:167.15pt;margin-top:4.8pt;width:106.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" filled="f" stroked="f">
                <v:textbox>
                  <w:txbxContent>
                    <w:p w14:paraId="53296E2A" w14:textId="77777777" w:rsidR="004B1FCB" w:rsidRPr="009E0473" w:rsidRDefault="004B1FCB" w:rsidP="005825A3">
                      <w:pPr>
                        <w:rPr>
                          <w:b/>
                          <w:sz w:val="24"/>
                          <w:szCs w:val="24"/>
                        </w:rPr>
                      </w:pPr>
                      <w:r w:rsidRPr="009E0473">
                        <w:rPr>
                          <w:b/>
                          <w:sz w:val="24"/>
                          <w:szCs w:val="24"/>
                        </w:rPr>
                        <w:t>Meaning/Purpose</w:t>
                      </w:r>
                    </w:p>
                  </w:txbxContent>
                </v:textbox>
              </v:shape>
            </w:pict>
          </mc:Fallback>
        </mc:AlternateContent>
      </w:r>
      <w:r w:rsidRPr="004E3662">
        <w:rPr>
          <w:b/>
          <w:noProof/>
          <w:sz w:val="24"/>
          <w:szCs w:val="24"/>
        </w:rPr>
        <mc:AlternateContent>
          <mc:Choice Requires="wps">
            <w:drawing>
              <wp:anchor distT="0" distB="0" distL="114300" distR="114300" simplePos="0" relativeHeight="251662336" behindDoc="0" locked="0" layoutInCell="1" allowOverlap="1" wp14:anchorId="197ECE8D" wp14:editId="30C6AB99">
                <wp:simplePos x="0" y="0"/>
                <wp:positionH relativeFrom="column">
                  <wp:posOffset>3421853</wp:posOffset>
                </wp:positionH>
                <wp:positionV relativeFrom="paragraph">
                  <wp:posOffset>63500</wp:posOffset>
                </wp:positionV>
                <wp:extent cx="1143000" cy="371475"/>
                <wp:effectExtent l="0" t="0" r="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71475"/>
                        </a:xfrm>
                        <a:prstGeom prst="rect">
                          <a:avLst/>
                        </a:prstGeom>
                        <a:noFill/>
                        <a:ln w="9525">
                          <a:noFill/>
                          <a:miter lim="800000"/>
                          <a:headEnd/>
                          <a:tailEnd/>
                        </a:ln>
                      </wps:spPr>
                      <wps:txbx>
                        <w:txbxContent>
                          <w:p w14:paraId="3FC6F725" w14:textId="77777777" w:rsidR="004B1FCB" w:rsidRPr="009E0473" w:rsidRDefault="004B1FCB" w:rsidP="005825A3">
                            <w:pPr>
                              <w:rPr>
                                <w:b/>
                                <w:sz w:val="24"/>
                                <w:szCs w:val="24"/>
                              </w:rPr>
                            </w:pPr>
                            <w:r w:rsidRPr="009E0473">
                              <w:rPr>
                                <w:b/>
                                <w:sz w:val="24"/>
                                <w:szCs w:val="24"/>
                              </w:rPr>
                              <w:t>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7ECE8D" id="Text Box 13" o:spid="_x0000_s1036" type="#_x0000_t202" style="position:absolute;left:0;text-align:left;margin-left:269.45pt;margin-top:5pt;width:90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" filled="f" stroked="f">
                <v:textbox>
                  <w:txbxContent>
                    <w:p w14:paraId="3FC6F725" w14:textId="77777777" w:rsidR="004B1FCB" w:rsidRPr="009E0473" w:rsidRDefault="004B1FCB" w:rsidP="005825A3">
                      <w:pPr>
                        <w:rPr>
                          <w:b/>
                          <w:sz w:val="24"/>
                          <w:szCs w:val="24"/>
                        </w:rPr>
                      </w:pPr>
                      <w:r w:rsidRPr="009E0473">
                        <w:rPr>
                          <w:b/>
                          <w:sz w:val="24"/>
                          <w:szCs w:val="24"/>
                        </w:rPr>
                        <w:t>Structure</w:t>
                      </w:r>
                    </w:p>
                  </w:txbxContent>
                </v:textbox>
              </v:shape>
            </w:pict>
          </mc:Fallback>
        </mc:AlternateContent>
      </w:r>
    </w:p>
    <w:p w14:paraId="2FEBE52C" w14:textId="74E9BDEA" w:rsidR="005825A3" w:rsidRPr="004E3662" w:rsidRDefault="000C54B7" w:rsidP="005825A3">
      <w:pPr>
        <w:spacing w:after="0" w:line="240" w:lineRule="auto"/>
        <w:ind w:left="720"/>
        <w:rPr>
          <w:sz w:val="24"/>
          <w:szCs w:val="24"/>
        </w:rPr>
      </w:pPr>
      <w:r w:rsidRPr="004E3662">
        <w:rPr>
          <w:b/>
          <w:noProof/>
          <w:sz w:val="24"/>
          <w:szCs w:val="24"/>
        </w:rPr>
        <mc:AlternateContent>
          <mc:Choice Requires="wps">
            <w:drawing>
              <wp:anchor distT="0" distB="0" distL="114300" distR="114300" simplePos="0" relativeHeight="251665408" behindDoc="0" locked="0" layoutInCell="1" allowOverlap="1" wp14:anchorId="3225862B" wp14:editId="798A848A">
                <wp:simplePos x="0" y="0"/>
                <wp:positionH relativeFrom="column">
                  <wp:posOffset>3429000</wp:posOffset>
                </wp:positionH>
                <wp:positionV relativeFrom="paragraph">
                  <wp:posOffset>132080</wp:posOffset>
                </wp:positionV>
                <wp:extent cx="1530985" cy="4356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435610"/>
                        </a:xfrm>
                        <a:prstGeom prst="rect">
                          <a:avLst/>
                        </a:prstGeom>
                        <a:noFill/>
                        <a:ln w="9525">
                          <a:noFill/>
                          <a:miter lim="800000"/>
                          <a:headEnd/>
                          <a:tailEnd/>
                        </a:ln>
                      </wps:spPr>
                      <wps:txbx>
                        <w:txbxContent>
                          <w:p w14:paraId="492B77D9" w14:textId="77777777" w:rsidR="004B1FCB" w:rsidRPr="009E0473" w:rsidRDefault="004B1FCB" w:rsidP="005825A3">
                            <w:pPr>
                              <w:rPr>
                                <w:b/>
                                <w:sz w:val="24"/>
                              </w:rPr>
                            </w:pPr>
                            <w:r w:rsidRPr="009E0473">
                              <w:rPr>
                                <w:b/>
                                <w:sz w:val="24"/>
                              </w:rPr>
                              <w:t>Knowledge Demands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25862B" id="Text Box 3" o:spid="_x0000_s1037" type="#_x0000_t202" style="position:absolute;left:0;text-align:left;margin-left:270pt;margin-top:10.4pt;width:120.55pt;height:3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" filled="f" stroked="f">
                <v:textbox>
                  <w:txbxContent>
                    <w:p w14:paraId="492B77D9" w14:textId="77777777" w:rsidR="004B1FCB" w:rsidRPr="009E0473" w:rsidRDefault="004B1FCB" w:rsidP="005825A3">
                      <w:pPr>
                        <w:rPr>
                          <w:b/>
                          <w:sz w:val="24"/>
                        </w:rPr>
                      </w:pPr>
                      <w:r w:rsidRPr="009E0473">
                        <w:rPr>
                          <w:b/>
                          <w:sz w:val="24"/>
                        </w:rPr>
                        <w:t>Knowledge Demands</w:t>
                      </w:r>
                    </w:p>
                  </w:txbxContent>
                </v:textbox>
              </v:shape>
            </w:pict>
          </mc:Fallback>
        </mc:AlternateContent>
      </w:r>
      <w:r w:rsidRPr="004E3662">
        <w:rPr>
          <w:b/>
          <w:noProof/>
          <w:sz w:val="24"/>
          <w:szCs w:val="24"/>
        </w:rPr>
        <mc:AlternateContent>
          <mc:Choice Requires="wps">
            <w:drawing>
              <wp:anchor distT="0" distB="0" distL="114300" distR="114300" simplePos="0" relativeHeight="251664384" behindDoc="0" locked="0" layoutInCell="1" allowOverlap="1" wp14:anchorId="48189399" wp14:editId="620F4196">
                <wp:simplePos x="0" y="0"/>
                <wp:positionH relativeFrom="column">
                  <wp:posOffset>2514600</wp:posOffset>
                </wp:positionH>
                <wp:positionV relativeFrom="paragraph">
                  <wp:posOffset>132080</wp:posOffset>
                </wp:positionV>
                <wp:extent cx="904875" cy="371475"/>
                <wp:effectExtent l="0" t="0" r="0" b="9525"/>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71475"/>
                        </a:xfrm>
                        <a:prstGeom prst="rect">
                          <a:avLst/>
                        </a:prstGeom>
                        <a:noFill/>
                        <a:ln w="9525">
                          <a:noFill/>
                          <a:miter lim="800000"/>
                          <a:headEnd/>
                          <a:tailEnd/>
                        </a:ln>
                      </wps:spPr>
                      <wps:txbx>
                        <w:txbxContent>
                          <w:p w14:paraId="6DD2AAC1" w14:textId="77777777" w:rsidR="004B1FCB" w:rsidRPr="009E0473" w:rsidRDefault="004B1FCB" w:rsidP="005825A3">
                            <w:pPr>
                              <w:rPr>
                                <w:b/>
                                <w:sz w:val="24"/>
                              </w:rPr>
                            </w:pPr>
                            <w:r w:rsidRPr="009E0473">
                              <w:rPr>
                                <w:b/>
                                <w:sz w:val="24"/>
                              </w:rPr>
                              <w:t>Language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189399" id="Text Box 14" o:spid="_x0000_s1038" type="#_x0000_t202" style="position:absolute;left:0;text-align:left;margin-left:198pt;margin-top:10.4pt;width:71.25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" filled="f" stroked="f">
                <v:textbox>
                  <w:txbxContent>
                    <w:p w14:paraId="6DD2AAC1" w14:textId="77777777" w:rsidR="004B1FCB" w:rsidRPr="009E0473" w:rsidRDefault="004B1FCB" w:rsidP="005825A3">
                      <w:pPr>
                        <w:rPr>
                          <w:b/>
                          <w:sz w:val="24"/>
                        </w:rPr>
                      </w:pPr>
                      <w:r w:rsidRPr="009E0473">
                        <w:rPr>
                          <w:b/>
                          <w:sz w:val="24"/>
                        </w:rPr>
                        <w:t>Language</w:t>
                      </w:r>
                    </w:p>
                  </w:txbxContent>
                </v:textbox>
              </v:shape>
            </w:pict>
          </mc:Fallback>
        </mc:AlternateContent>
      </w:r>
    </w:p>
    <w:p w14:paraId="07C3A646" w14:textId="7C2C05B1" w:rsidR="005825A3" w:rsidRPr="004E3662" w:rsidRDefault="005825A3" w:rsidP="005825A3">
      <w:pPr>
        <w:spacing w:after="0" w:line="240" w:lineRule="auto"/>
        <w:ind w:left="720"/>
        <w:rPr>
          <w:sz w:val="24"/>
          <w:szCs w:val="24"/>
        </w:rPr>
      </w:pPr>
    </w:p>
    <w:p w14:paraId="77CE845F" w14:textId="78A03BF6" w:rsidR="005825A3" w:rsidRPr="004E3662" w:rsidRDefault="00B76137" w:rsidP="005825A3">
      <w:pPr>
        <w:spacing w:after="0" w:line="240" w:lineRule="auto"/>
        <w:ind w:left="720"/>
        <w:rPr>
          <w:sz w:val="24"/>
          <w:szCs w:val="24"/>
        </w:rPr>
      </w:pPr>
      <w:r>
        <w:rPr>
          <w:b/>
          <w:noProof/>
          <w:sz w:val="24"/>
          <w:szCs w:val="24"/>
        </w:rPr>
        <mc:AlternateContent>
          <mc:Choice Requires="wps">
            <w:drawing>
              <wp:anchor distT="0" distB="0" distL="114300" distR="114300" simplePos="0" relativeHeight="251681792" behindDoc="0" locked="0" layoutInCell="1" allowOverlap="1" wp14:anchorId="50B1E526" wp14:editId="66BC4D9E">
                <wp:simplePos x="0" y="0"/>
                <wp:positionH relativeFrom="margin">
                  <wp:align>left</wp:align>
                </wp:positionH>
                <wp:positionV relativeFrom="paragraph">
                  <wp:posOffset>7620</wp:posOffset>
                </wp:positionV>
                <wp:extent cx="2857500" cy="12573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8575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FCF06BE" w14:textId="77777777" w:rsidR="004B1FCB" w:rsidRDefault="004B1FCB">
                            <w:r>
                              <w:t>There are lots of words used which have multiple meanings for which kindergarten or first grade students may not readily know the various definitions. There is also vocabulary central to Native American culture which may be unfamiliar to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B1E526" id="Text Box 22" o:spid="_x0000_s1039" type="#_x0000_t202" style="position:absolute;left:0;text-align:left;margin-left:0;margin-top:.6pt;width:225pt;height:99pt;z-index:2516817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" filled="f" stroked="f">
                <v:textbox>
                  <w:txbxContent>
                    <w:p w14:paraId="4FCF06BE" w14:textId="77777777" w:rsidR="004B1FCB" w:rsidRDefault="004B1FCB">
                      <w:r>
                        <w:t>There are lots of words used which have multiple meanings for which kindergarten or first grade students may not readily know the various definitions. There is also vocabulary central to Native American culture which may be unfamiliar to students.</w:t>
                      </w:r>
                    </w:p>
                  </w:txbxContent>
                </v:textbox>
                <w10:wrap type="square" anchorx="margin"/>
              </v:shape>
            </w:pict>
          </mc:Fallback>
        </mc:AlternateContent>
      </w:r>
    </w:p>
    <w:p w14:paraId="48B93283" w14:textId="71801690" w:rsidR="005825A3" w:rsidRPr="004E3662" w:rsidRDefault="00B76137" w:rsidP="005825A3">
      <w:pPr>
        <w:spacing w:after="0" w:line="240" w:lineRule="auto"/>
        <w:ind w:left="720"/>
        <w:rPr>
          <w:sz w:val="24"/>
          <w:szCs w:val="24"/>
        </w:rPr>
      </w:pPr>
      <w:r>
        <w:rPr>
          <w:b/>
          <w:noProof/>
          <w:sz w:val="24"/>
          <w:szCs w:val="24"/>
        </w:rPr>
        <mc:AlternateContent>
          <mc:Choice Requires="wps">
            <w:drawing>
              <wp:anchor distT="0" distB="0" distL="114300" distR="114300" simplePos="0" relativeHeight="251682816" behindDoc="0" locked="0" layoutInCell="1" allowOverlap="1" wp14:anchorId="3C872B88" wp14:editId="261CDC1A">
                <wp:simplePos x="0" y="0"/>
                <wp:positionH relativeFrom="column">
                  <wp:posOffset>3981450</wp:posOffset>
                </wp:positionH>
                <wp:positionV relativeFrom="paragraph">
                  <wp:posOffset>9525</wp:posOffset>
                </wp:positionV>
                <wp:extent cx="2628900" cy="1028700"/>
                <wp:effectExtent l="0" t="0" r="0" b="12700"/>
                <wp:wrapSquare wrapText="bothSides"/>
                <wp:docPr id="23" name="Text Box 23"/>
                <wp:cNvGraphicFramePr/>
                <a:graphic xmlns:a="http://schemas.openxmlformats.org/drawingml/2006/main">
                  <a:graphicData uri="http://schemas.microsoft.com/office/word/2010/wordprocessingShape">
                    <wps:wsp>
                      <wps:cNvSpPr txBox="1"/>
                      <wps:spPr>
                        <a:xfrm>
                          <a:off x="0" y="0"/>
                          <a:ext cx="26289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1792A1BC" w14:textId="77777777" w:rsidR="004B1FCB" w:rsidRDefault="004B1FCB">
                            <w:r>
                              <w:t>Students should have some background of Native American culture groups, including values and how they depended on the environment to survive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872B88" id="Text Box 23" o:spid="_x0000_s1040" type="#_x0000_t202" style="position:absolute;left:0;text-align:left;margin-left:313.5pt;margin-top:.75pt;width:207pt;height:81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" filled="f" stroked="f">
                <v:textbox>
                  <w:txbxContent>
                    <w:p w14:paraId="1792A1BC" w14:textId="77777777" w:rsidR="004B1FCB" w:rsidRDefault="004B1FCB">
                      <w:r>
                        <w:t>Students should have some background of Native American culture groups, including values and how they depended on the environment to survive</w:t>
                      </w:r>
                    </w:p>
                  </w:txbxContent>
                </v:textbox>
                <w10:wrap type="square"/>
              </v:shape>
            </w:pict>
          </mc:Fallback>
        </mc:AlternateContent>
      </w:r>
    </w:p>
    <w:p w14:paraId="03D3AB21" w14:textId="77777777" w:rsidR="005825A3" w:rsidRPr="004E3662" w:rsidRDefault="005825A3" w:rsidP="005825A3">
      <w:pPr>
        <w:spacing w:after="0" w:line="240" w:lineRule="auto"/>
        <w:ind w:left="720"/>
        <w:rPr>
          <w:sz w:val="24"/>
          <w:szCs w:val="24"/>
        </w:rPr>
      </w:pPr>
    </w:p>
    <w:p w14:paraId="6A58B4CD" w14:textId="77777777" w:rsidR="005825A3" w:rsidRPr="004E3662" w:rsidRDefault="005825A3" w:rsidP="005825A3">
      <w:pPr>
        <w:spacing w:after="0" w:line="240" w:lineRule="auto"/>
        <w:ind w:left="720"/>
        <w:rPr>
          <w:sz w:val="24"/>
          <w:szCs w:val="24"/>
        </w:rPr>
      </w:pPr>
    </w:p>
    <w:p w14:paraId="681D15EE" w14:textId="4DDFC3BD" w:rsidR="005825A3" w:rsidRPr="004E3662" w:rsidRDefault="005825A3" w:rsidP="005825A3">
      <w:pPr>
        <w:spacing w:after="0" w:line="240" w:lineRule="auto"/>
        <w:ind w:left="720"/>
        <w:rPr>
          <w:sz w:val="24"/>
          <w:szCs w:val="24"/>
        </w:rPr>
      </w:pPr>
    </w:p>
    <w:p w14:paraId="3EDF3629" w14:textId="77777777" w:rsidR="005825A3" w:rsidRPr="004E3662" w:rsidRDefault="005825A3" w:rsidP="005825A3">
      <w:pPr>
        <w:spacing w:after="0" w:line="240" w:lineRule="auto"/>
        <w:ind w:left="720"/>
        <w:rPr>
          <w:sz w:val="24"/>
          <w:szCs w:val="24"/>
        </w:rPr>
      </w:pPr>
    </w:p>
    <w:p w14:paraId="142D8F8D" w14:textId="77777777" w:rsidR="005825A3" w:rsidRPr="004E3662" w:rsidRDefault="005825A3" w:rsidP="005825A3">
      <w:pPr>
        <w:spacing w:after="0" w:line="240" w:lineRule="auto"/>
        <w:ind w:left="720"/>
        <w:rPr>
          <w:sz w:val="24"/>
          <w:szCs w:val="24"/>
        </w:rPr>
      </w:pPr>
    </w:p>
    <w:p w14:paraId="001C88F6" w14:textId="77777777" w:rsidR="00B76137" w:rsidRDefault="00B76137" w:rsidP="00B76137">
      <w:pPr>
        <w:pStyle w:val="Footer"/>
        <w:rPr>
          <w:sz w:val="18"/>
          <w:szCs w:val="18"/>
        </w:rPr>
      </w:pPr>
    </w:p>
    <w:p w14:paraId="3A6D3BCE" w14:textId="0B9C23F8" w:rsidR="00B76137" w:rsidRPr="004E3662" w:rsidRDefault="00B76137" w:rsidP="00B76137">
      <w:pPr>
        <w:pStyle w:val="Footer"/>
        <w:rPr>
          <w:sz w:val="18"/>
          <w:szCs w:val="18"/>
        </w:rPr>
      </w:pPr>
      <w:r w:rsidRPr="004E3662">
        <w:rPr>
          <w:sz w:val="18"/>
          <w:szCs w:val="18"/>
        </w:rPr>
        <w:t>*For more information on the qualitative dimensions of text complexity, visit</w:t>
      </w:r>
      <w:r w:rsidRPr="00DD1885">
        <w:t xml:space="preserve"> </w:t>
      </w:r>
      <w:hyperlink r:id="rId16" w:history="1">
        <w:r w:rsidRPr="0041303A">
          <w:rPr>
            <w:rStyle w:val="Hyperlink"/>
            <w:sz w:val="18"/>
            <w:szCs w:val="18"/>
          </w:rPr>
          <w:t>http://www.achievethecore.org/content/upload/Companion_to_Qualitative_Scale_Features_Explained.pdf</w:t>
        </w:r>
      </w:hyperlink>
    </w:p>
    <w:p w14:paraId="32E8C0BB" w14:textId="77777777" w:rsidR="005825A3" w:rsidRPr="004E3662" w:rsidRDefault="005825A3" w:rsidP="005825A3">
      <w:pPr>
        <w:pStyle w:val="ListParagraph"/>
        <w:spacing w:after="0" w:line="240" w:lineRule="auto"/>
        <w:rPr>
          <w:b/>
          <w:sz w:val="24"/>
          <w:szCs w:val="24"/>
        </w:rPr>
      </w:pPr>
    </w:p>
    <w:p w14:paraId="26369BBA" w14:textId="77777777" w:rsidR="005825A3" w:rsidRPr="004E3662" w:rsidRDefault="005825A3" w:rsidP="005825A3">
      <w:pPr>
        <w:pStyle w:val="ListParagraph"/>
        <w:numPr>
          <w:ilvl w:val="0"/>
          <w:numId w:val="15"/>
        </w:numPr>
        <w:spacing w:after="0" w:line="240" w:lineRule="auto"/>
        <w:rPr>
          <w:b/>
          <w:sz w:val="24"/>
          <w:szCs w:val="24"/>
        </w:rPr>
      </w:pPr>
      <w:r w:rsidRPr="004E3662">
        <w:rPr>
          <w:b/>
          <w:sz w:val="24"/>
          <w:szCs w:val="24"/>
        </w:rPr>
        <w:t>Reader and Task Considerations</w:t>
      </w:r>
    </w:p>
    <w:p w14:paraId="18010796" w14:textId="77777777" w:rsidR="005825A3" w:rsidRPr="004E3662" w:rsidRDefault="005825A3" w:rsidP="005825A3">
      <w:pPr>
        <w:spacing w:after="0" w:line="240" w:lineRule="auto"/>
        <w:ind w:firstLine="720"/>
        <w:rPr>
          <w:sz w:val="24"/>
          <w:szCs w:val="24"/>
        </w:rPr>
      </w:pPr>
      <w:r w:rsidRPr="004E3662">
        <w:rPr>
          <w:sz w:val="24"/>
          <w:szCs w:val="24"/>
        </w:rPr>
        <w:t>What will challenge my students most in this text? What supports can I provide?</w:t>
      </w:r>
    </w:p>
    <w:p w14:paraId="7A8CD73C" w14:textId="77777777" w:rsidR="005825A3" w:rsidRPr="000C54B7" w:rsidRDefault="00D15ABD" w:rsidP="000C54B7">
      <w:pPr>
        <w:pStyle w:val="ListParagraph"/>
        <w:numPr>
          <w:ilvl w:val="0"/>
          <w:numId w:val="25"/>
        </w:numPr>
        <w:spacing w:after="0" w:line="240" w:lineRule="auto"/>
        <w:rPr>
          <w:sz w:val="24"/>
          <w:szCs w:val="24"/>
        </w:rPr>
      </w:pPr>
      <w:r w:rsidRPr="000C54B7">
        <w:rPr>
          <w:sz w:val="24"/>
          <w:szCs w:val="24"/>
        </w:rPr>
        <w:t>Students may struggle with not understanding time and space within the story.  For example, as the boy tries to complete his Dream-Vision his thoughts go between the past and the present.  Teachers can map out the story by using a narrative chart to outline the activities in the story to help students keep track of events in time and space.</w:t>
      </w:r>
    </w:p>
    <w:p w14:paraId="5307FB92" w14:textId="77777777" w:rsidR="0041303A" w:rsidRDefault="0041303A" w:rsidP="000C54B7">
      <w:pPr>
        <w:spacing w:after="0" w:line="240" w:lineRule="auto"/>
        <w:rPr>
          <w:sz w:val="24"/>
          <w:szCs w:val="24"/>
        </w:rPr>
      </w:pPr>
    </w:p>
    <w:p w14:paraId="744AEA1A" w14:textId="77777777" w:rsidR="005825A3" w:rsidRDefault="005825A3" w:rsidP="005825A3">
      <w:pPr>
        <w:spacing w:after="0" w:line="240" w:lineRule="auto"/>
        <w:ind w:firstLine="720"/>
        <w:rPr>
          <w:sz w:val="24"/>
          <w:szCs w:val="24"/>
        </w:rPr>
      </w:pPr>
      <w:r w:rsidRPr="004E3662">
        <w:rPr>
          <w:sz w:val="24"/>
          <w:szCs w:val="24"/>
        </w:rPr>
        <w:t>How will this text help my students build knowledge about the world?</w:t>
      </w:r>
    </w:p>
    <w:p w14:paraId="7903CE05" w14:textId="77777777" w:rsidR="009E0473" w:rsidRPr="000C54B7" w:rsidRDefault="00D15ABD" w:rsidP="000C54B7">
      <w:pPr>
        <w:pStyle w:val="ListParagraph"/>
        <w:numPr>
          <w:ilvl w:val="0"/>
          <w:numId w:val="25"/>
        </w:numPr>
        <w:spacing w:after="0" w:line="240" w:lineRule="auto"/>
        <w:rPr>
          <w:sz w:val="24"/>
          <w:szCs w:val="24"/>
        </w:rPr>
      </w:pPr>
      <w:r w:rsidRPr="000C54B7">
        <w:rPr>
          <w:sz w:val="24"/>
          <w:szCs w:val="24"/>
        </w:rPr>
        <w:t xml:space="preserve">This text can be used to further extend students’ background knowledge of Native American culture groups including their values and how they depended on the earth.  This story could </w:t>
      </w:r>
      <w:r w:rsidRPr="000C54B7">
        <w:rPr>
          <w:sz w:val="24"/>
          <w:szCs w:val="24"/>
        </w:rPr>
        <w:lastRenderedPageBreak/>
        <w:t>also accompany other creation stories from Native American groups so that students learn more about how Native Americans believed the earth came to be.</w:t>
      </w:r>
    </w:p>
    <w:p w14:paraId="22038948" w14:textId="77777777" w:rsidR="009E0473" w:rsidRDefault="009E0473" w:rsidP="005825A3">
      <w:pPr>
        <w:spacing w:after="0" w:line="240" w:lineRule="auto"/>
        <w:ind w:firstLine="720"/>
        <w:rPr>
          <w:sz w:val="24"/>
          <w:szCs w:val="24"/>
        </w:rPr>
      </w:pPr>
    </w:p>
    <w:p w14:paraId="7CB6658C" w14:textId="77777777" w:rsidR="009E0473" w:rsidRDefault="009E0473" w:rsidP="005825A3">
      <w:pPr>
        <w:spacing w:after="0" w:line="240" w:lineRule="auto"/>
        <w:ind w:firstLine="720"/>
        <w:rPr>
          <w:sz w:val="24"/>
          <w:szCs w:val="24"/>
        </w:rPr>
      </w:pPr>
    </w:p>
    <w:p w14:paraId="7C629641" w14:textId="77777777" w:rsidR="009E0473" w:rsidRDefault="009E0473" w:rsidP="009E0473">
      <w:pPr>
        <w:pStyle w:val="ListParagraph"/>
        <w:numPr>
          <w:ilvl w:val="0"/>
          <w:numId w:val="15"/>
        </w:numPr>
        <w:spacing w:after="0" w:line="240" w:lineRule="auto"/>
        <w:rPr>
          <w:b/>
          <w:sz w:val="24"/>
          <w:szCs w:val="24"/>
        </w:rPr>
      </w:pPr>
      <w:r>
        <w:rPr>
          <w:b/>
          <w:sz w:val="24"/>
          <w:szCs w:val="24"/>
        </w:rPr>
        <w:t xml:space="preserve">Grade level </w:t>
      </w:r>
    </w:p>
    <w:p w14:paraId="2E3B1754" w14:textId="25ED07C0" w:rsidR="005E599A" w:rsidRDefault="009E0473" w:rsidP="000C54B7">
      <w:pPr>
        <w:pStyle w:val="ListParagraph"/>
        <w:spacing w:after="0" w:line="240" w:lineRule="auto"/>
        <w:rPr>
          <w:sz w:val="24"/>
          <w:szCs w:val="24"/>
        </w:rPr>
      </w:pPr>
      <w:r>
        <w:rPr>
          <w:sz w:val="24"/>
          <w:szCs w:val="24"/>
        </w:rPr>
        <w:t>What grade does this book best belong in?</w:t>
      </w:r>
      <w:r w:rsidR="000C54B7">
        <w:rPr>
          <w:sz w:val="24"/>
          <w:szCs w:val="24"/>
        </w:rPr>
        <w:t xml:space="preserve"> 1</w:t>
      </w:r>
      <w:r w:rsidR="000C54B7" w:rsidRPr="000C54B7">
        <w:rPr>
          <w:sz w:val="24"/>
          <w:szCs w:val="24"/>
          <w:vertAlign w:val="superscript"/>
        </w:rPr>
        <w:t>st</w:t>
      </w:r>
      <w:r w:rsidR="000C54B7">
        <w:rPr>
          <w:sz w:val="24"/>
          <w:szCs w:val="24"/>
        </w:rPr>
        <w:t xml:space="preserve"> as read-aloud</w:t>
      </w:r>
      <w:r w:rsidR="008D7A9F">
        <w:rPr>
          <w:sz w:val="24"/>
          <w:szCs w:val="24"/>
        </w:rPr>
        <w:t xml:space="preserve"> </w:t>
      </w:r>
    </w:p>
    <w:p w14:paraId="2BFACCDB" w14:textId="77777777" w:rsidR="005E599A" w:rsidRDefault="005E599A" w:rsidP="009E0473">
      <w:pPr>
        <w:pStyle w:val="ListParagraph"/>
        <w:spacing w:after="0" w:line="240" w:lineRule="auto"/>
        <w:rPr>
          <w:sz w:val="24"/>
          <w:szCs w:val="24"/>
        </w:rPr>
      </w:pPr>
    </w:p>
    <w:p w14:paraId="1C28AB5E" w14:textId="77777777" w:rsidR="00B76137" w:rsidRDefault="00B76137">
      <w:pPr>
        <w:spacing w:after="0" w:line="240" w:lineRule="auto"/>
        <w:rPr>
          <w:rFonts w:asciiTheme="minorHAnsi" w:hAnsiTheme="minorHAnsi" w:cstheme="minorHAnsi"/>
          <w:b/>
          <w:sz w:val="24"/>
          <w:szCs w:val="24"/>
        </w:rPr>
      </w:pPr>
    </w:p>
    <w:p w14:paraId="6C96BB91" w14:textId="77777777" w:rsidR="00B76137" w:rsidRDefault="00B76137">
      <w:pPr>
        <w:spacing w:after="0" w:line="240" w:lineRule="auto"/>
        <w:rPr>
          <w:rFonts w:asciiTheme="minorHAnsi" w:hAnsiTheme="minorHAnsi" w:cstheme="minorHAnsi"/>
          <w:b/>
          <w:sz w:val="24"/>
          <w:szCs w:val="24"/>
        </w:rPr>
      </w:pPr>
    </w:p>
    <w:p w14:paraId="18A4BF73" w14:textId="77777777" w:rsidR="00B76137" w:rsidRDefault="00B76137">
      <w:pPr>
        <w:spacing w:after="0" w:line="240" w:lineRule="auto"/>
        <w:rPr>
          <w:rFonts w:asciiTheme="minorHAnsi" w:hAnsiTheme="minorHAnsi" w:cstheme="minorHAnsi"/>
          <w:b/>
          <w:sz w:val="24"/>
          <w:szCs w:val="24"/>
        </w:rPr>
      </w:pPr>
    </w:p>
    <w:p w14:paraId="2FA01E0C" w14:textId="77777777" w:rsidR="00B76137" w:rsidRDefault="00B76137">
      <w:pPr>
        <w:spacing w:after="0" w:line="240" w:lineRule="auto"/>
        <w:rPr>
          <w:rFonts w:asciiTheme="minorHAnsi" w:hAnsiTheme="minorHAnsi" w:cstheme="minorHAnsi"/>
          <w:b/>
          <w:sz w:val="24"/>
          <w:szCs w:val="24"/>
        </w:rPr>
      </w:pPr>
    </w:p>
    <w:p w14:paraId="4314C10D" w14:textId="77777777" w:rsidR="00B76137" w:rsidRDefault="00B76137">
      <w:pPr>
        <w:spacing w:after="0" w:line="240" w:lineRule="auto"/>
        <w:rPr>
          <w:rFonts w:asciiTheme="minorHAnsi" w:hAnsiTheme="minorHAnsi" w:cstheme="minorHAnsi"/>
          <w:b/>
          <w:sz w:val="24"/>
          <w:szCs w:val="24"/>
        </w:rPr>
      </w:pPr>
    </w:p>
    <w:p w14:paraId="756732D0" w14:textId="77777777" w:rsidR="00B76137" w:rsidRDefault="00B76137">
      <w:pPr>
        <w:spacing w:after="0" w:line="240" w:lineRule="auto"/>
        <w:rPr>
          <w:rFonts w:asciiTheme="minorHAnsi" w:hAnsiTheme="minorHAnsi" w:cstheme="minorHAnsi"/>
          <w:b/>
          <w:sz w:val="24"/>
          <w:szCs w:val="24"/>
        </w:rPr>
      </w:pPr>
    </w:p>
    <w:p w14:paraId="19FFBC3D" w14:textId="77777777" w:rsidR="00B76137" w:rsidRDefault="00B76137">
      <w:pPr>
        <w:spacing w:after="0" w:line="240" w:lineRule="auto"/>
        <w:rPr>
          <w:rFonts w:asciiTheme="minorHAnsi" w:hAnsiTheme="minorHAnsi" w:cstheme="minorHAnsi"/>
          <w:b/>
          <w:sz w:val="24"/>
          <w:szCs w:val="24"/>
        </w:rPr>
      </w:pPr>
    </w:p>
    <w:p w14:paraId="61AC4B3D" w14:textId="77777777" w:rsidR="00B76137" w:rsidRDefault="00B76137">
      <w:pPr>
        <w:spacing w:after="0" w:line="240" w:lineRule="auto"/>
        <w:rPr>
          <w:rFonts w:asciiTheme="minorHAnsi" w:hAnsiTheme="minorHAnsi" w:cstheme="minorHAnsi"/>
          <w:b/>
          <w:sz w:val="24"/>
          <w:szCs w:val="24"/>
        </w:rPr>
      </w:pPr>
    </w:p>
    <w:p w14:paraId="23D7DB36" w14:textId="77777777" w:rsidR="00B76137" w:rsidRDefault="00B76137">
      <w:pPr>
        <w:spacing w:after="0" w:line="240" w:lineRule="auto"/>
        <w:rPr>
          <w:rFonts w:asciiTheme="minorHAnsi" w:hAnsiTheme="minorHAnsi" w:cstheme="minorHAnsi"/>
          <w:b/>
          <w:sz w:val="24"/>
          <w:szCs w:val="24"/>
        </w:rPr>
      </w:pPr>
    </w:p>
    <w:p w14:paraId="7D16498C" w14:textId="77777777" w:rsidR="00B76137" w:rsidRDefault="00B76137">
      <w:pPr>
        <w:spacing w:after="0" w:line="240" w:lineRule="auto"/>
        <w:rPr>
          <w:rFonts w:asciiTheme="minorHAnsi" w:hAnsiTheme="minorHAnsi" w:cstheme="minorHAnsi"/>
          <w:b/>
          <w:sz w:val="24"/>
          <w:szCs w:val="24"/>
        </w:rPr>
      </w:pPr>
    </w:p>
    <w:p w14:paraId="16BD949C" w14:textId="77777777" w:rsidR="00B76137" w:rsidRDefault="00B76137">
      <w:pPr>
        <w:spacing w:after="0" w:line="240" w:lineRule="auto"/>
        <w:rPr>
          <w:rFonts w:asciiTheme="minorHAnsi" w:hAnsiTheme="minorHAnsi" w:cstheme="minorHAnsi"/>
          <w:b/>
          <w:sz w:val="24"/>
          <w:szCs w:val="24"/>
        </w:rPr>
      </w:pPr>
    </w:p>
    <w:p w14:paraId="2E33EB87" w14:textId="77777777" w:rsidR="00B76137" w:rsidRDefault="00B76137">
      <w:pPr>
        <w:spacing w:after="0" w:line="240" w:lineRule="auto"/>
        <w:rPr>
          <w:rFonts w:asciiTheme="minorHAnsi" w:hAnsiTheme="minorHAnsi" w:cstheme="minorHAnsi"/>
          <w:b/>
          <w:sz w:val="24"/>
          <w:szCs w:val="24"/>
        </w:rPr>
      </w:pPr>
    </w:p>
    <w:p w14:paraId="4ABA3F53" w14:textId="77777777" w:rsidR="00B76137" w:rsidRDefault="00B76137">
      <w:pPr>
        <w:spacing w:after="0" w:line="240" w:lineRule="auto"/>
        <w:rPr>
          <w:rFonts w:asciiTheme="minorHAnsi" w:hAnsiTheme="minorHAnsi" w:cstheme="minorHAnsi"/>
          <w:b/>
          <w:sz w:val="24"/>
          <w:szCs w:val="24"/>
        </w:rPr>
      </w:pPr>
    </w:p>
    <w:p w14:paraId="0FA08E19" w14:textId="77777777" w:rsidR="00B76137" w:rsidRDefault="00B76137">
      <w:pPr>
        <w:spacing w:after="0" w:line="240" w:lineRule="auto"/>
        <w:rPr>
          <w:rFonts w:asciiTheme="minorHAnsi" w:hAnsiTheme="minorHAnsi" w:cstheme="minorHAnsi"/>
          <w:b/>
          <w:sz w:val="24"/>
          <w:szCs w:val="24"/>
        </w:rPr>
      </w:pPr>
    </w:p>
    <w:p w14:paraId="6D5FD285" w14:textId="77777777" w:rsidR="00B76137" w:rsidRDefault="00B76137">
      <w:pPr>
        <w:spacing w:after="0" w:line="240" w:lineRule="auto"/>
        <w:rPr>
          <w:rFonts w:asciiTheme="minorHAnsi" w:hAnsiTheme="minorHAnsi" w:cstheme="minorHAnsi"/>
          <w:b/>
          <w:sz w:val="24"/>
          <w:szCs w:val="24"/>
        </w:rPr>
      </w:pPr>
    </w:p>
    <w:p w14:paraId="574BC3A7" w14:textId="77777777" w:rsidR="00B76137" w:rsidRDefault="00B76137">
      <w:pPr>
        <w:spacing w:after="0" w:line="240" w:lineRule="auto"/>
        <w:rPr>
          <w:rFonts w:asciiTheme="minorHAnsi" w:hAnsiTheme="minorHAnsi" w:cstheme="minorHAnsi"/>
          <w:b/>
          <w:sz w:val="24"/>
          <w:szCs w:val="24"/>
        </w:rPr>
      </w:pPr>
    </w:p>
    <w:p w14:paraId="66ABD8E7" w14:textId="77777777" w:rsidR="00B76137" w:rsidRDefault="00B76137">
      <w:pPr>
        <w:spacing w:after="0" w:line="240" w:lineRule="auto"/>
        <w:rPr>
          <w:rFonts w:asciiTheme="minorHAnsi" w:hAnsiTheme="minorHAnsi" w:cstheme="minorHAnsi"/>
          <w:b/>
          <w:sz w:val="24"/>
          <w:szCs w:val="24"/>
        </w:rPr>
      </w:pPr>
    </w:p>
    <w:p w14:paraId="6DAFF5E5" w14:textId="77777777" w:rsidR="00B76137" w:rsidRDefault="00B76137">
      <w:pPr>
        <w:spacing w:after="0" w:line="240" w:lineRule="auto"/>
        <w:rPr>
          <w:rFonts w:asciiTheme="minorHAnsi" w:hAnsiTheme="minorHAnsi" w:cstheme="minorHAnsi"/>
          <w:b/>
          <w:sz w:val="24"/>
          <w:szCs w:val="24"/>
        </w:rPr>
      </w:pPr>
    </w:p>
    <w:p w14:paraId="5624B307" w14:textId="77777777" w:rsidR="00B76137" w:rsidRDefault="00B76137">
      <w:pPr>
        <w:spacing w:after="0" w:line="240" w:lineRule="auto"/>
        <w:rPr>
          <w:rFonts w:asciiTheme="minorHAnsi" w:hAnsiTheme="minorHAnsi" w:cstheme="minorHAnsi"/>
          <w:b/>
          <w:sz w:val="24"/>
          <w:szCs w:val="24"/>
        </w:rPr>
      </w:pPr>
    </w:p>
    <w:p w14:paraId="515FABDA" w14:textId="77777777" w:rsidR="00B76137" w:rsidRDefault="00B76137">
      <w:pPr>
        <w:spacing w:after="0" w:line="240" w:lineRule="auto"/>
        <w:rPr>
          <w:rFonts w:asciiTheme="minorHAnsi" w:hAnsiTheme="minorHAnsi" w:cstheme="minorHAnsi"/>
          <w:b/>
          <w:sz w:val="24"/>
          <w:szCs w:val="24"/>
        </w:rPr>
      </w:pPr>
    </w:p>
    <w:p w14:paraId="0CDE5B05" w14:textId="77777777" w:rsidR="00B76137" w:rsidRDefault="00B76137">
      <w:pPr>
        <w:spacing w:after="0" w:line="240" w:lineRule="auto"/>
        <w:rPr>
          <w:rFonts w:asciiTheme="minorHAnsi" w:hAnsiTheme="minorHAnsi" w:cstheme="minorHAnsi"/>
          <w:b/>
          <w:sz w:val="24"/>
          <w:szCs w:val="24"/>
        </w:rPr>
      </w:pPr>
    </w:p>
    <w:p w14:paraId="0EFF76CE" w14:textId="77777777" w:rsidR="00B76137" w:rsidRDefault="00B76137">
      <w:pPr>
        <w:spacing w:after="0" w:line="240" w:lineRule="auto"/>
        <w:rPr>
          <w:rFonts w:asciiTheme="minorHAnsi" w:hAnsiTheme="minorHAnsi" w:cstheme="minorHAnsi"/>
          <w:b/>
          <w:sz w:val="24"/>
          <w:szCs w:val="24"/>
        </w:rPr>
      </w:pPr>
    </w:p>
    <w:p w14:paraId="44F96600" w14:textId="77777777" w:rsidR="00B76137" w:rsidRDefault="00B76137">
      <w:pPr>
        <w:spacing w:after="0" w:line="240" w:lineRule="auto"/>
        <w:rPr>
          <w:rFonts w:asciiTheme="minorHAnsi" w:hAnsiTheme="minorHAnsi" w:cstheme="minorHAnsi"/>
          <w:b/>
          <w:sz w:val="24"/>
          <w:szCs w:val="24"/>
        </w:rPr>
      </w:pPr>
    </w:p>
    <w:p w14:paraId="0476B8BD" w14:textId="77777777" w:rsidR="00B76137" w:rsidRDefault="00B76137">
      <w:pPr>
        <w:spacing w:after="0" w:line="240" w:lineRule="auto"/>
        <w:rPr>
          <w:rFonts w:asciiTheme="minorHAnsi" w:hAnsiTheme="minorHAnsi" w:cstheme="minorHAnsi"/>
          <w:b/>
          <w:sz w:val="24"/>
          <w:szCs w:val="24"/>
        </w:rPr>
      </w:pPr>
    </w:p>
    <w:p w14:paraId="7C330F20" w14:textId="77777777" w:rsidR="00B76137" w:rsidRDefault="00B76137">
      <w:pPr>
        <w:spacing w:after="0" w:line="240" w:lineRule="auto"/>
        <w:rPr>
          <w:rFonts w:asciiTheme="minorHAnsi" w:hAnsiTheme="minorHAnsi" w:cstheme="minorHAnsi"/>
          <w:b/>
          <w:sz w:val="24"/>
          <w:szCs w:val="24"/>
        </w:rPr>
      </w:pPr>
    </w:p>
    <w:p w14:paraId="23D6BA73" w14:textId="77777777" w:rsidR="00B76137" w:rsidRDefault="00B76137">
      <w:pPr>
        <w:spacing w:after="0" w:line="240" w:lineRule="auto"/>
        <w:rPr>
          <w:rFonts w:asciiTheme="minorHAnsi" w:hAnsiTheme="minorHAnsi" w:cstheme="minorHAnsi"/>
          <w:b/>
          <w:sz w:val="24"/>
          <w:szCs w:val="24"/>
        </w:rPr>
      </w:pPr>
    </w:p>
    <w:p w14:paraId="7873D16A" w14:textId="77777777" w:rsidR="00B76137" w:rsidRDefault="00B76137">
      <w:pPr>
        <w:spacing w:after="0" w:line="240" w:lineRule="auto"/>
        <w:rPr>
          <w:rFonts w:asciiTheme="minorHAnsi" w:hAnsiTheme="minorHAnsi" w:cstheme="minorHAnsi"/>
          <w:b/>
          <w:sz w:val="24"/>
          <w:szCs w:val="24"/>
        </w:rPr>
      </w:pPr>
    </w:p>
    <w:p w14:paraId="68D9B8FC" w14:textId="77777777" w:rsidR="00B76137" w:rsidRDefault="00B76137">
      <w:pPr>
        <w:spacing w:after="0" w:line="240" w:lineRule="auto"/>
        <w:rPr>
          <w:rFonts w:asciiTheme="minorHAnsi" w:hAnsiTheme="minorHAnsi" w:cstheme="minorHAnsi"/>
          <w:b/>
          <w:sz w:val="24"/>
          <w:szCs w:val="24"/>
        </w:rPr>
      </w:pPr>
    </w:p>
    <w:p w14:paraId="284B8DEF" w14:textId="77777777" w:rsidR="00B76137" w:rsidRDefault="00B76137">
      <w:pPr>
        <w:spacing w:after="0" w:line="240" w:lineRule="auto"/>
        <w:rPr>
          <w:rFonts w:asciiTheme="minorHAnsi" w:hAnsiTheme="minorHAnsi" w:cstheme="minorHAnsi"/>
          <w:b/>
          <w:sz w:val="24"/>
          <w:szCs w:val="24"/>
        </w:rPr>
      </w:pPr>
    </w:p>
    <w:p w14:paraId="5B9F41B3" w14:textId="77777777" w:rsidR="00B76137" w:rsidRDefault="00B76137">
      <w:pPr>
        <w:spacing w:after="0" w:line="240" w:lineRule="auto"/>
        <w:rPr>
          <w:rFonts w:asciiTheme="minorHAnsi" w:hAnsiTheme="minorHAnsi" w:cstheme="minorHAnsi"/>
          <w:b/>
          <w:sz w:val="24"/>
          <w:szCs w:val="24"/>
        </w:rPr>
      </w:pPr>
    </w:p>
    <w:p w14:paraId="46B8543D" w14:textId="77777777" w:rsidR="00B76137" w:rsidRDefault="00B76137">
      <w:pPr>
        <w:spacing w:after="0" w:line="240" w:lineRule="auto"/>
        <w:rPr>
          <w:rFonts w:asciiTheme="minorHAnsi" w:hAnsiTheme="minorHAnsi" w:cstheme="minorHAnsi"/>
          <w:b/>
          <w:sz w:val="24"/>
          <w:szCs w:val="24"/>
        </w:rPr>
      </w:pPr>
    </w:p>
    <w:p w14:paraId="578D0D03" w14:textId="77777777" w:rsidR="00B76137" w:rsidRDefault="00B76137" w:rsidP="00B76137">
      <w:bookmarkStart w:id="3" w:name="_Hlk509078348"/>
      <w:r w:rsidRPr="00710901">
        <w:t xml:space="preserve">All content linked to within this resource was free for use when this resource was published in March 2018. Over time, the organizations that manage that external content may move or remove it or change the permissions. If the content is no longer available, please email </w:t>
      </w:r>
      <w:hyperlink r:id="rId17" w:history="1">
        <w:r>
          <w:rPr>
            <w:rStyle w:val="Hyperlink"/>
          </w:rPr>
          <w:t>info@studentsachieve.net</w:t>
        </w:r>
      </w:hyperlink>
      <w:r w:rsidRPr="00710901">
        <w:rPr>
          <w:color w:val="1F497D"/>
        </w:rPr>
        <w:t>.</w:t>
      </w:r>
    </w:p>
    <w:bookmarkEnd w:id="3"/>
    <w:p w14:paraId="51C34633" w14:textId="6F91C826" w:rsidR="00B76137" w:rsidRDefault="00B76137">
      <w:pPr>
        <w:spacing w:after="0" w:line="240" w:lineRule="auto"/>
        <w:rPr>
          <w:rFonts w:asciiTheme="minorHAnsi" w:hAnsiTheme="minorHAnsi" w:cstheme="minorHAnsi"/>
          <w:b/>
          <w:sz w:val="24"/>
          <w:szCs w:val="24"/>
        </w:rPr>
      </w:pPr>
      <w:r>
        <w:rPr>
          <w:rFonts w:asciiTheme="minorHAnsi" w:hAnsiTheme="minorHAnsi" w:cstheme="minorHAnsi"/>
          <w:b/>
          <w:sz w:val="24"/>
          <w:szCs w:val="24"/>
        </w:rPr>
        <w:br w:type="page"/>
      </w:r>
    </w:p>
    <w:p w14:paraId="4F91B125" w14:textId="07A14AE7" w:rsidR="005E599A" w:rsidRPr="00213BA4" w:rsidRDefault="005E599A" w:rsidP="005E599A">
      <w:pPr>
        <w:spacing w:after="0" w:line="240" w:lineRule="auto"/>
        <w:rPr>
          <w:rFonts w:asciiTheme="minorHAnsi" w:hAnsiTheme="minorHAnsi" w:cstheme="minorHAnsi"/>
          <w:b/>
          <w:sz w:val="24"/>
          <w:szCs w:val="24"/>
        </w:rPr>
      </w:pPr>
      <w:r w:rsidRPr="00213BA4">
        <w:rPr>
          <w:rFonts w:asciiTheme="minorHAnsi" w:hAnsiTheme="minorHAnsi" w:cstheme="minorHAnsi"/>
          <w:b/>
          <w:sz w:val="24"/>
          <w:szCs w:val="24"/>
        </w:rPr>
        <w:lastRenderedPageBreak/>
        <w:t>Culminating Task Student Copy</w:t>
      </w:r>
    </w:p>
    <w:p w14:paraId="2345AC23" w14:textId="0C42F34F" w:rsidR="005E599A" w:rsidRDefault="005E599A" w:rsidP="005E599A">
      <w:pPr>
        <w:spacing w:after="0" w:line="240" w:lineRule="auto"/>
        <w:rPr>
          <w:rFonts w:asciiTheme="minorHAnsi" w:hAnsiTheme="minorHAnsi" w:cstheme="minorHAnsi"/>
          <w:sz w:val="24"/>
          <w:szCs w:val="24"/>
        </w:rPr>
      </w:pPr>
      <w:r>
        <w:rPr>
          <w:rFonts w:asciiTheme="minorHAnsi" w:hAnsiTheme="minorHAnsi" w:cstheme="minorHAnsi"/>
          <w:sz w:val="24"/>
          <w:szCs w:val="24"/>
        </w:rPr>
        <w:t>In top left box</w:t>
      </w:r>
      <w:r w:rsidR="000C54B7">
        <w:rPr>
          <w:rFonts w:asciiTheme="minorHAnsi" w:hAnsiTheme="minorHAnsi" w:cstheme="minorHAnsi"/>
          <w:sz w:val="24"/>
          <w:szCs w:val="24"/>
        </w:rPr>
        <w:t>,</w:t>
      </w:r>
      <w:r>
        <w:rPr>
          <w:rFonts w:asciiTheme="minorHAnsi" w:hAnsiTheme="minorHAnsi" w:cstheme="minorHAnsi"/>
          <w:sz w:val="24"/>
          <w:szCs w:val="24"/>
        </w:rPr>
        <w:t xml:space="preserve"> draw resources and objects that Little Gopher used to fulfill his Dream-Vision. In the bottom left</w:t>
      </w:r>
      <w:r w:rsidR="000C54B7">
        <w:rPr>
          <w:rFonts w:asciiTheme="minorHAnsi" w:hAnsiTheme="minorHAnsi" w:cstheme="minorHAnsi"/>
          <w:sz w:val="24"/>
          <w:szCs w:val="24"/>
        </w:rPr>
        <w:t xml:space="preserve"> box</w:t>
      </w:r>
      <w:r>
        <w:rPr>
          <w:rFonts w:asciiTheme="minorHAnsi" w:hAnsiTheme="minorHAnsi" w:cstheme="minorHAnsi"/>
          <w:sz w:val="24"/>
          <w:szCs w:val="24"/>
        </w:rPr>
        <w:t>, draw Little Gopher’s shelter.  In the right box, draw why Little Gopher is remembered as a legend by his people.</w:t>
      </w:r>
      <w:r w:rsidR="000C54B7">
        <w:rPr>
          <w:rFonts w:asciiTheme="minorHAnsi" w:hAnsiTheme="minorHAnsi" w:cstheme="minorHAnsi"/>
          <w:sz w:val="24"/>
          <w:szCs w:val="24"/>
        </w:rPr>
        <w:t xml:space="preserve"> Write at least one sentence to accompany each of your drawings.</w:t>
      </w:r>
    </w:p>
    <w:p w14:paraId="1556C460" w14:textId="4DAB548D" w:rsidR="005E599A" w:rsidRDefault="005E599A" w:rsidP="005E599A">
      <w:pPr>
        <w:spacing w:after="0" w:line="240" w:lineRule="auto"/>
        <w:rPr>
          <w:rFonts w:asciiTheme="minorHAnsi" w:hAnsiTheme="minorHAnsi" w:cstheme="minorHAnsi"/>
          <w:sz w:val="24"/>
          <w:szCs w:val="24"/>
        </w:rPr>
      </w:pPr>
    </w:p>
    <w:p w14:paraId="3CB84661" w14:textId="77777777" w:rsidR="005E599A" w:rsidRPr="00DD50B4" w:rsidRDefault="005E599A" w:rsidP="005E599A">
      <w:pPr>
        <w:spacing w:after="0" w:line="240" w:lineRule="auto"/>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78720" behindDoc="0" locked="0" layoutInCell="1" allowOverlap="1" wp14:anchorId="59B88BC8" wp14:editId="17D76355">
                <wp:simplePos x="0" y="0"/>
                <wp:positionH relativeFrom="column">
                  <wp:posOffset>4114800</wp:posOffset>
                </wp:positionH>
                <wp:positionV relativeFrom="paragraph">
                  <wp:posOffset>86995</wp:posOffset>
                </wp:positionV>
                <wp:extent cx="2857500" cy="7200900"/>
                <wp:effectExtent l="50800" t="25400" r="88900" b="114300"/>
                <wp:wrapThrough wrapText="bothSides">
                  <wp:wrapPolygon edited="0">
                    <wp:start x="-384" y="-76"/>
                    <wp:lineTo x="-384" y="21867"/>
                    <wp:lineTo x="22080" y="21867"/>
                    <wp:lineTo x="22080" y="-76"/>
                    <wp:lineTo x="-384" y="-76"/>
                  </wp:wrapPolygon>
                </wp:wrapThrough>
                <wp:docPr id="19" name="Frame 19"/>
                <wp:cNvGraphicFramePr/>
                <a:graphic xmlns:a="http://schemas.openxmlformats.org/drawingml/2006/main">
                  <a:graphicData uri="http://schemas.microsoft.com/office/word/2010/wordprocessingShape">
                    <wps:wsp>
                      <wps:cNvSpPr/>
                      <wps:spPr>
                        <a:xfrm>
                          <a:off x="0" y="0"/>
                          <a:ext cx="2857500" cy="7200900"/>
                        </a:xfrm>
                        <a:prstGeom prst="fram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7B46F5" id="Frame 19" o:spid="_x0000_s1026" style="position:absolute;margin-left:324pt;margin-top:6.85pt;width:225pt;height:567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2857500,72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" path="m,l2857500,r,7200900l,7200900,,xm357188,357188r,6486525l2500313,6843713r,-6486525l357188,357188xe" fillcolor="#254163 [1636]" strokecolor="#4579b8 [3044]">
                <v:fill color2="#4477b6 [3012]" rotate="t" angle="180" colors="0 #2c5d98;52429f #3c7bc7;1 #3a7ccb" focus="100%" type="gradient">
                  <o:fill v:ext="view" type="gradientUnscaled"/>
                </v:fill>
                <v:shadow on="t" color="black" opacity="22937f" origin=",.5" offset="0,.63889mm"/>
                <v:path arrowok="t" o:connecttype="custom" o:connectlocs="0,0;2857500,0;2857500,7200900;0,7200900;0,0;357188,357188;357188,6843713;2500313,6843713;2500313,357188;357188,357188" o:connectangles="0,0,0,0,0,0,0,0,0,0"/>
                <w10:wrap type="through"/>
              </v:shape>
            </w:pict>
          </mc:Fallback>
        </mc:AlternateContent>
      </w:r>
      <w:r>
        <w:rPr>
          <w:rFonts w:asciiTheme="minorHAnsi" w:hAnsiTheme="minorHAnsi" w:cstheme="minorHAnsi"/>
          <w:noProof/>
          <w:sz w:val="24"/>
          <w:szCs w:val="24"/>
        </w:rPr>
        <mc:AlternateContent>
          <mc:Choice Requires="wps">
            <w:drawing>
              <wp:anchor distT="0" distB="0" distL="114300" distR="114300" simplePos="0" relativeHeight="251677696" behindDoc="0" locked="0" layoutInCell="1" allowOverlap="1" wp14:anchorId="3D0A6808" wp14:editId="5345BE91">
                <wp:simplePos x="0" y="0"/>
                <wp:positionH relativeFrom="column">
                  <wp:posOffset>0</wp:posOffset>
                </wp:positionH>
                <wp:positionV relativeFrom="paragraph">
                  <wp:posOffset>3630295</wp:posOffset>
                </wp:positionV>
                <wp:extent cx="3657600" cy="3657600"/>
                <wp:effectExtent l="50800" t="25400" r="76200" b="101600"/>
                <wp:wrapThrough wrapText="bothSides">
                  <wp:wrapPolygon edited="0">
                    <wp:start x="-300" y="-150"/>
                    <wp:lineTo x="-300" y="22050"/>
                    <wp:lineTo x="21900" y="22050"/>
                    <wp:lineTo x="21900" y="-150"/>
                    <wp:lineTo x="-300" y="-150"/>
                  </wp:wrapPolygon>
                </wp:wrapThrough>
                <wp:docPr id="18" name="Frame 18"/>
                <wp:cNvGraphicFramePr/>
                <a:graphic xmlns:a="http://schemas.openxmlformats.org/drawingml/2006/main">
                  <a:graphicData uri="http://schemas.microsoft.com/office/word/2010/wordprocessingShape">
                    <wps:wsp>
                      <wps:cNvSpPr/>
                      <wps:spPr>
                        <a:xfrm>
                          <a:off x="0" y="0"/>
                          <a:ext cx="3657600" cy="3657600"/>
                        </a:xfrm>
                        <a:prstGeom prst="fram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D09167" id="Frame 18" o:spid="_x0000_s1026" style="position:absolute;margin-left:0;margin-top:285.85pt;width:4in;height:4in;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3657600,365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" path="m,l3657600,r,3657600l,3657600,,xm457200,457200r,2743200l3200400,3200400r,-2743200l457200,457200xe" fillcolor="#254163 [1636]" strokecolor="#4579b8 [3044]">
                <v:fill color2="#4477b6 [3012]" rotate="t" angle="180" colors="0 #2c5d98;52429f #3c7bc7;1 #3a7ccb" focus="100%" type="gradient">
                  <o:fill v:ext="view" type="gradientUnscaled"/>
                </v:fill>
                <v:shadow on="t" color="black" opacity="22937f" origin=",.5" offset="0,.63889mm"/>
                <v:path arrowok="t" o:connecttype="custom" o:connectlocs="0,0;3657600,0;3657600,3657600;0,3657600;0,0;457200,457200;457200,3200400;3200400,3200400;3200400,457200;457200,457200" o:connectangles="0,0,0,0,0,0,0,0,0,0"/>
                <w10:wrap type="through"/>
              </v:shape>
            </w:pict>
          </mc:Fallback>
        </mc:AlternateContent>
      </w:r>
      <w:r>
        <w:rPr>
          <w:rFonts w:asciiTheme="minorHAnsi" w:hAnsiTheme="minorHAnsi" w:cstheme="minorHAnsi"/>
          <w:noProof/>
          <w:sz w:val="24"/>
          <w:szCs w:val="24"/>
        </w:rPr>
        <mc:AlternateContent>
          <mc:Choice Requires="wps">
            <w:drawing>
              <wp:anchor distT="0" distB="0" distL="114300" distR="114300" simplePos="0" relativeHeight="251676672" behindDoc="0" locked="0" layoutInCell="1" allowOverlap="1" wp14:anchorId="35AC9B57" wp14:editId="39D02A34">
                <wp:simplePos x="0" y="0"/>
                <wp:positionH relativeFrom="column">
                  <wp:posOffset>0</wp:posOffset>
                </wp:positionH>
                <wp:positionV relativeFrom="paragraph">
                  <wp:posOffset>86995</wp:posOffset>
                </wp:positionV>
                <wp:extent cx="3543300" cy="3086100"/>
                <wp:effectExtent l="50800" t="25400" r="88900" b="114300"/>
                <wp:wrapThrough wrapText="bothSides">
                  <wp:wrapPolygon edited="0">
                    <wp:start x="-310" y="-178"/>
                    <wp:lineTo x="-310" y="22222"/>
                    <wp:lineTo x="21987" y="22222"/>
                    <wp:lineTo x="21987" y="-178"/>
                    <wp:lineTo x="-310" y="-178"/>
                  </wp:wrapPolygon>
                </wp:wrapThrough>
                <wp:docPr id="17" name="Frame 17"/>
                <wp:cNvGraphicFramePr/>
                <a:graphic xmlns:a="http://schemas.openxmlformats.org/drawingml/2006/main">
                  <a:graphicData uri="http://schemas.microsoft.com/office/word/2010/wordprocessingShape">
                    <wps:wsp>
                      <wps:cNvSpPr/>
                      <wps:spPr>
                        <a:xfrm>
                          <a:off x="0" y="0"/>
                          <a:ext cx="3543300" cy="3086100"/>
                        </a:xfrm>
                        <a:prstGeom prst="fram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CF70FB" id="Frame 17" o:spid="_x0000_s1026" style="position:absolute;margin-left:0;margin-top:6.85pt;width:279pt;height:243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3543300,308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" path="m,l3543300,r,3086100l,3086100,,xm385763,385763r,2314575l3157538,2700338r,-2314575l385763,385763xe" fillcolor="#254163 [1636]" strokecolor="#4579b8 [3044]">
                <v:fill color2="#4477b6 [3012]" rotate="t" angle="180" colors="0 #2c5d98;52429f #3c7bc7;1 #3a7ccb" focus="100%" type="gradient">
                  <o:fill v:ext="view" type="gradientUnscaled"/>
                </v:fill>
                <v:shadow on="t" color="black" opacity="22937f" origin=",.5" offset="0,.63889mm"/>
                <v:path arrowok="t" o:connecttype="custom" o:connectlocs="0,0;3543300,0;3543300,3086100;0,3086100;0,0;385763,385763;385763,2700338;3157538,2700338;3157538,385763;385763,385763" o:connectangles="0,0,0,0,0,0,0,0,0,0"/>
                <w10:wrap type="through"/>
              </v:shape>
            </w:pict>
          </mc:Fallback>
        </mc:AlternateContent>
      </w:r>
    </w:p>
    <w:p w14:paraId="0470D73A" w14:textId="77777777" w:rsidR="005E599A" w:rsidRPr="009E0473" w:rsidRDefault="005E599A" w:rsidP="009E0473">
      <w:pPr>
        <w:pStyle w:val="ListParagraph"/>
        <w:spacing w:after="0" w:line="240" w:lineRule="auto"/>
        <w:rPr>
          <w:b/>
          <w:sz w:val="24"/>
          <w:szCs w:val="24"/>
        </w:rPr>
      </w:pPr>
    </w:p>
    <w:p w14:paraId="77FD7354" w14:textId="77777777" w:rsidR="00CA07EF" w:rsidRPr="00CA07EF" w:rsidRDefault="00CA07EF" w:rsidP="00CA07EF">
      <w:pPr>
        <w:spacing w:after="0" w:line="360" w:lineRule="auto"/>
        <w:rPr>
          <w:rFonts w:asciiTheme="minorHAnsi" w:hAnsiTheme="minorHAnsi" w:cstheme="minorHAnsi"/>
          <w:sz w:val="24"/>
          <w:szCs w:val="24"/>
        </w:rPr>
      </w:pPr>
    </w:p>
    <w:sectPr w:rsidR="00CA07EF" w:rsidRPr="00CA07EF" w:rsidSect="00B7613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F88AC0" w14:textId="77777777" w:rsidR="00BE674A" w:rsidRDefault="00BE674A" w:rsidP="007C5C7E">
      <w:pPr>
        <w:spacing w:after="0" w:line="240" w:lineRule="auto"/>
      </w:pPr>
      <w:r>
        <w:separator/>
      </w:r>
    </w:p>
  </w:endnote>
  <w:endnote w:type="continuationSeparator" w:id="0">
    <w:p w14:paraId="3FFECBB4" w14:textId="77777777" w:rsidR="00BE674A" w:rsidRDefault="00BE674A" w:rsidP="007C5C7E">
      <w:pPr>
        <w:spacing w:after="0" w:line="240" w:lineRule="auto"/>
      </w:pPr>
      <w:r>
        <w:continuationSeparator/>
      </w:r>
    </w:p>
  </w:endnote>
  <w:endnote w:type="continuationNotice" w:id="1">
    <w:p w14:paraId="3321C3B7" w14:textId="77777777" w:rsidR="00BE674A" w:rsidRDefault="00BE67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4083491"/>
      <w:docPartObj>
        <w:docPartGallery w:val="Page Numbers (Bottom of Page)"/>
        <w:docPartUnique/>
      </w:docPartObj>
    </w:sdtPr>
    <w:sdtEndPr>
      <w:rPr>
        <w:rFonts w:ascii="Lucida Sans" w:hAnsi="Lucida Sans"/>
        <w:noProof/>
        <w:sz w:val="16"/>
        <w:szCs w:val="16"/>
      </w:rPr>
    </w:sdtEndPr>
    <w:sdtContent>
      <w:p w14:paraId="358A1242" w14:textId="153EEC99" w:rsidR="00B76137" w:rsidRPr="00B76137" w:rsidRDefault="00B76137">
        <w:pPr>
          <w:pStyle w:val="Footer"/>
          <w:jc w:val="right"/>
          <w:rPr>
            <w:rFonts w:ascii="Lucida Sans" w:hAnsi="Lucida Sans"/>
            <w:sz w:val="16"/>
            <w:szCs w:val="16"/>
          </w:rPr>
        </w:pPr>
        <w:r w:rsidRPr="00B76137">
          <w:rPr>
            <w:rFonts w:ascii="Lucida Sans" w:hAnsi="Lucida Sans"/>
            <w:sz w:val="16"/>
            <w:szCs w:val="16"/>
          </w:rPr>
          <w:fldChar w:fldCharType="begin"/>
        </w:r>
        <w:r w:rsidRPr="00B76137">
          <w:rPr>
            <w:rFonts w:ascii="Lucida Sans" w:hAnsi="Lucida Sans"/>
            <w:sz w:val="16"/>
            <w:szCs w:val="16"/>
          </w:rPr>
          <w:instrText xml:space="preserve"> PAGE   \* MERGEFORMAT </w:instrText>
        </w:r>
        <w:r w:rsidRPr="00B76137">
          <w:rPr>
            <w:rFonts w:ascii="Lucida Sans" w:hAnsi="Lucida Sans"/>
            <w:sz w:val="16"/>
            <w:szCs w:val="16"/>
          </w:rPr>
          <w:fldChar w:fldCharType="separate"/>
        </w:r>
        <w:r w:rsidR="0051447C">
          <w:rPr>
            <w:rFonts w:ascii="Lucida Sans" w:hAnsi="Lucida Sans"/>
            <w:noProof/>
            <w:sz w:val="16"/>
            <w:szCs w:val="16"/>
          </w:rPr>
          <w:t>13</w:t>
        </w:r>
        <w:r w:rsidRPr="00B76137">
          <w:rPr>
            <w:rFonts w:ascii="Lucida Sans" w:hAnsi="Lucida Sans"/>
            <w:noProof/>
            <w:sz w:val="16"/>
            <w:szCs w:val="16"/>
          </w:rPr>
          <w:fldChar w:fldCharType="end"/>
        </w:r>
      </w:p>
    </w:sdtContent>
  </w:sdt>
  <w:p w14:paraId="51234341" w14:textId="751842A6" w:rsidR="00B76137" w:rsidRDefault="00B76137" w:rsidP="00B76137">
    <w:pPr>
      <w:pStyle w:val="Footer"/>
      <w:jc w:val="center"/>
    </w:pPr>
    <w:r>
      <w:rPr>
        <w:noProof/>
      </w:rPr>
      <w:drawing>
        <wp:inline distT="0" distB="0" distL="0" distR="0" wp14:anchorId="3EC1C800" wp14:editId="2B227ED8">
          <wp:extent cx="3090672" cy="1920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oter_SAP_ATCorg_green_RGB_300dpi.png"/>
                  <pic:cNvPicPr/>
                </pic:nvPicPr>
                <pic:blipFill>
                  <a:blip r:embed="rId1">
                    <a:extLst>
                      <a:ext uri="{28A0092B-C50C-407E-A947-70E740481C1C}">
                        <a14:useLocalDpi xmlns:a14="http://schemas.microsoft.com/office/drawing/2010/main" val="0"/>
                      </a:ext>
                    </a:extLst>
                  </a:blip>
                  <a:stretch>
                    <a:fillRect/>
                  </a:stretch>
                </pic:blipFill>
                <pic:spPr>
                  <a:xfrm>
                    <a:off x="0" y="0"/>
                    <a:ext cx="3090672" cy="19202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9AC9EC" w14:textId="77777777" w:rsidR="00BE674A" w:rsidRDefault="00BE674A" w:rsidP="007C5C7E">
      <w:pPr>
        <w:spacing w:after="0" w:line="240" w:lineRule="auto"/>
      </w:pPr>
      <w:r>
        <w:separator/>
      </w:r>
    </w:p>
  </w:footnote>
  <w:footnote w:type="continuationSeparator" w:id="0">
    <w:p w14:paraId="3E8099C0" w14:textId="77777777" w:rsidR="00BE674A" w:rsidRDefault="00BE674A" w:rsidP="007C5C7E">
      <w:pPr>
        <w:spacing w:after="0" w:line="240" w:lineRule="auto"/>
      </w:pPr>
      <w:r>
        <w:continuationSeparator/>
      </w:r>
    </w:p>
  </w:footnote>
  <w:footnote w:type="continuationNotice" w:id="1">
    <w:p w14:paraId="51CC3666" w14:textId="77777777" w:rsidR="00BE674A" w:rsidRDefault="00BE674A">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80E6B8" w14:textId="669D958A" w:rsidR="004B1FCB" w:rsidRDefault="004B1FCB" w:rsidP="001034D9">
    <w:pPr>
      <w:pStyle w:val="Header"/>
      <w:jc w:val="center"/>
    </w:pPr>
    <w:r>
      <w:t>Center City PCS</w:t>
    </w:r>
    <w:r>
      <w:tab/>
    </w:r>
    <w:r>
      <w:rPr>
        <w:i/>
      </w:rPr>
      <w:t xml:space="preserve">The Legend of the Indian Paintbrush </w:t>
    </w:r>
    <w:r w:rsidR="000C54B7">
      <w:rPr>
        <w:i/>
      </w:rPr>
      <w:tab/>
    </w:r>
    <w:r w:rsidR="000C54B7">
      <w:t xml:space="preserve">Recommended for Grade </w:t>
    </w:r>
    <w:r>
      <w:t>1</w:t>
    </w:r>
  </w:p>
  <w:p w14:paraId="641FFCEE" w14:textId="77777777" w:rsidR="004B1FCB" w:rsidRDefault="004B1F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A2DEB"/>
    <w:multiLevelType w:val="hybridMultilevel"/>
    <w:tmpl w:val="22F68B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9B615E0"/>
    <w:multiLevelType w:val="hybridMultilevel"/>
    <w:tmpl w:val="B14A0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9A0671"/>
    <w:multiLevelType w:val="hybridMultilevel"/>
    <w:tmpl w:val="79AEA9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32B6397"/>
    <w:multiLevelType w:val="hybridMultilevel"/>
    <w:tmpl w:val="EB3024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9E607E0"/>
    <w:multiLevelType w:val="hybridMultilevel"/>
    <w:tmpl w:val="A5424E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B0808B6"/>
    <w:multiLevelType w:val="hybridMultilevel"/>
    <w:tmpl w:val="93B05D08"/>
    <w:lvl w:ilvl="0" w:tplc="675CD2B6">
      <w:start w:val="1"/>
      <w:numFmt w:val="decimal"/>
      <w:lvlText w:val="%1."/>
      <w:lvlJc w:val="left"/>
      <w:pPr>
        <w:ind w:left="360" w:hanging="360"/>
      </w:pPr>
      <w:rPr>
        <w:rFonts w:asciiTheme="minorHAnsi" w:eastAsiaTheme="minorHAnsi" w:hAnsiTheme="minorHAnsi"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C101F9B"/>
    <w:multiLevelType w:val="hybridMultilevel"/>
    <w:tmpl w:val="7DC69E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BE54B4"/>
    <w:multiLevelType w:val="hybridMultilevel"/>
    <w:tmpl w:val="7A769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4D7254"/>
    <w:multiLevelType w:val="hybridMultilevel"/>
    <w:tmpl w:val="F3F2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FE695C"/>
    <w:multiLevelType w:val="hybridMultilevel"/>
    <w:tmpl w:val="EB54A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173C83"/>
    <w:multiLevelType w:val="hybridMultilevel"/>
    <w:tmpl w:val="115A18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9C62C62"/>
    <w:multiLevelType w:val="hybridMultilevel"/>
    <w:tmpl w:val="B15CA5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DC7231"/>
    <w:multiLevelType w:val="hybridMultilevel"/>
    <w:tmpl w:val="1EE48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BE5B89"/>
    <w:multiLevelType w:val="hybridMultilevel"/>
    <w:tmpl w:val="9DC62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184467"/>
    <w:multiLevelType w:val="hybridMultilevel"/>
    <w:tmpl w:val="32262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DD2335"/>
    <w:multiLevelType w:val="hybridMultilevel"/>
    <w:tmpl w:val="DC4A7C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29321FB"/>
    <w:multiLevelType w:val="hybridMultilevel"/>
    <w:tmpl w:val="54F48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534DE2"/>
    <w:multiLevelType w:val="hybridMultilevel"/>
    <w:tmpl w:val="3AA2B6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D7D596B"/>
    <w:multiLevelType w:val="hybridMultilevel"/>
    <w:tmpl w:val="7DE88982"/>
    <w:lvl w:ilvl="0" w:tplc="4C4EC39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D56514"/>
    <w:multiLevelType w:val="hybridMultilevel"/>
    <w:tmpl w:val="A7004F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0032492"/>
    <w:multiLevelType w:val="hybridMultilevel"/>
    <w:tmpl w:val="3C18F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ED0934"/>
    <w:multiLevelType w:val="hybridMultilevel"/>
    <w:tmpl w:val="6EF8AE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A267EF3"/>
    <w:multiLevelType w:val="hybridMultilevel"/>
    <w:tmpl w:val="2BF47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374B72"/>
    <w:multiLevelType w:val="hybridMultilevel"/>
    <w:tmpl w:val="4E5A4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D01F98"/>
    <w:multiLevelType w:val="hybridMultilevel"/>
    <w:tmpl w:val="C638D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BB2DC5"/>
    <w:multiLevelType w:val="hybridMultilevel"/>
    <w:tmpl w:val="83D4D8C6"/>
    <w:lvl w:ilvl="0" w:tplc="B6F43124">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9"/>
  </w:num>
  <w:num w:numId="2">
    <w:abstractNumId w:val="7"/>
  </w:num>
  <w:num w:numId="3">
    <w:abstractNumId w:val="9"/>
  </w:num>
  <w:num w:numId="4">
    <w:abstractNumId w:val="8"/>
  </w:num>
  <w:num w:numId="5">
    <w:abstractNumId w:val="1"/>
  </w:num>
  <w:num w:numId="6">
    <w:abstractNumId w:val="10"/>
  </w:num>
  <w:num w:numId="7">
    <w:abstractNumId w:val="15"/>
  </w:num>
  <w:num w:numId="8">
    <w:abstractNumId w:val="0"/>
  </w:num>
  <w:num w:numId="9">
    <w:abstractNumId w:val="23"/>
  </w:num>
  <w:num w:numId="10">
    <w:abstractNumId w:val="17"/>
  </w:num>
  <w:num w:numId="11">
    <w:abstractNumId w:val="22"/>
  </w:num>
  <w:num w:numId="12">
    <w:abstractNumId w:val="2"/>
  </w:num>
  <w:num w:numId="13">
    <w:abstractNumId w:val="25"/>
  </w:num>
  <w:num w:numId="14">
    <w:abstractNumId w:val="13"/>
  </w:num>
  <w:num w:numId="15">
    <w:abstractNumId w:val="11"/>
  </w:num>
  <w:num w:numId="16">
    <w:abstractNumId w:val="24"/>
  </w:num>
  <w:num w:numId="17">
    <w:abstractNumId w:val="18"/>
  </w:num>
  <w:num w:numId="18">
    <w:abstractNumId w:val="5"/>
  </w:num>
  <w:num w:numId="19">
    <w:abstractNumId w:val="6"/>
  </w:num>
  <w:num w:numId="20">
    <w:abstractNumId w:val="4"/>
  </w:num>
  <w:num w:numId="21">
    <w:abstractNumId w:val="21"/>
  </w:num>
  <w:num w:numId="22">
    <w:abstractNumId w:val="16"/>
  </w:num>
  <w:num w:numId="23">
    <w:abstractNumId w:val="14"/>
  </w:num>
  <w:num w:numId="24">
    <w:abstractNumId w:val="20"/>
  </w:num>
  <w:num w:numId="25">
    <w:abstractNumId w:val="3"/>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713"/>
    <w:rsid w:val="00023430"/>
    <w:rsid w:val="00026D6A"/>
    <w:rsid w:val="0003628C"/>
    <w:rsid w:val="00052BDD"/>
    <w:rsid w:val="000601D8"/>
    <w:rsid w:val="000629C6"/>
    <w:rsid w:val="00070277"/>
    <w:rsid w:val="0007569E"/>
    <w:rsid w:val="00081A99"/>
    <w:rsid w:val="00085C01"/>
    <w:rsid w:val="00093A75"/>
    <w:rsid w:val="00097A95"/>
    <w:rsid w:val="000B21CE"/>
    <w:rsid w:val="000B5786"/>
    <w:rsid w:val="000C1F21"/>
    <w:rsid w:val="000C54B7"/>
    <w:rsid w:val="000F1710"/>
    <w:rsid w:val="000F58E6"/>
    <w:rsid w:val="00101696"/>
    <w:rsid w:val="001034D9"/>
    <w:rsid w:val="001038D6"/>
    <w:rsid w:val="00110DC7"/>
    <w:rsid w:val="00112A40"/>
    <w:rsid w:val="001270E9"/>
    <w:rsid w:val="00135757"/>
    <w:rsid w:val="00144A4B"/>
    <w:rsid w:val="00172736"/>
    <w:rsid w:val="00174578"/>
    <w:rsid w:val="00177848"/>
    <w:rsid w:val="00177AB0"/>
    <w:rsid w:val="001862BD"/>
    <w:rsid w:val="0018635B"/>
    <w:rsid w:val="00193EB0"/>
    <w:rsid w:val="00195C7D"/>
    <w:rsid w:val="001C1D02"/>
    <w:rsid w:val="001C7D7D"/>
    <w:rsid w:val="001E2923"/>
    <w:rsid w:val="001E3145"/>
    <w:rsid w:val="001F1840"/>
    <w:rsid w:val="00206279"/>
    <w:rsid w:val="002269C7"/>
    <w:rsid w:val="00247713"/>
    <w:rsid w:val="00255209"/>
    <w:rsid w:val="00286F6B"/>
    <w:rsid w:val="00293076"/>
    <w:rsid w:val="002B4002"/>
    <w:rsid w:val="002C77A8"/>
    <w:rsid w:val="002E122F"/>
    <w:rsid w:val="002E2972"/>
    <w:rsid w:val="002F4D99"/>
    <w:rsid w:val="002F6E5E"/>
    <w:rsid w:val="003173FD"/>
    <w:rsid w:val="00317539"/>
    <w:rsid w:val="00320A5A"/>
    <w:rsid w:val="0033568A"/>
    <w:rsid w:val="00357D5B"/>
    <w:rsid w:val="00361B14"/>
    <w:rsid w:val="00382434"/>
    <w:rsid w:val="00393520"/>
    <w:rsid w:val="003A0823"/>
    <w:rsid w:val="003C1ABD"/>
    <w:rsid w:val="003C4B0D"/>
    <w:rsid w:val="003E0AAA"/>
    <w:rsid w:val="003E2553"/>
    <w:rsid w:val="003E7712"/>
    <w:rsid w:val="004028C3"/>
    <w:rsid w:val="00402B6A"/>
    <w:rsid w:val="0041303A"/>
    <w:rsid w:val="0043029A"/>
    <w:rsid w:val="00433701"/>
    <w:rsid w:val="004348C4"/>
    <w:rsid w:val="00456384"/>
    <w:rsid w:val="00457D5F"/>
    <w:rsid w:val="004661F5"/>
    <w:rsid w:val="0049477C"/>
    <w:rsid w:val="004A0642"/>
    <w:rsid w:val="004A47B4"/>
    <w:rsid w:val="004B1FCB"/>
    <w:rsid w:val="004B2372"/>
    <w:rsid w:val="004C328D"/>
    <w:rsid w:val="004C493C"/>
    <w:rsid w:val="004D3BFD"/>
    <w:rsid w:val="004E6A5C"/>
    <w:rsid w:val="00511F20"/>
    <w:rsid w:val="00513826"/>
    <w:rsid w:val="0051447C"/>
    <w:rsid w:val="005222B3"/>
    <w:rsid w:val="00531B73"/>
    <w:rsid w:val="00545861"/>
    <w:rsid w:val="005464AA"/>
    <w:rsid w:val="00551164"/>
    <w:rsid w:val="00557D31"/>
    <w:rsid w:val="0057360F"/>
    <w:rsid w:val="005818BC"/>
    <w:rsid w:val="005825A3"/>
    <w:rsid w:val="0058463C"/>
    <w:rsid w:val="00585417"/>
    <w:rsid w:val="0059136E"/>
    <w:rsid w:val="00595C59"/>
    <w:rsid w:val="005B6C42"/>
    <w:rsid w:val="005C0FE3"/>
    <w:rsid w:val="005E599A"/>
    <w:rsid w:val="005E74F0"/>
    <w:rsid w:val="005F445E"/>
    <w:rsid w:val="005F6F91"/>
    <w:rsid w:val="00607349"/>
    <w:rsid w:val="006232E3"/>
    <w:rsid w:val="00633109"/>
    <w:rsid w:val="006638C9"/>
    <w:rsid w:val="006710DA"/>
    <w:rsid w:val="00673EA9"/>
    <w:rsid w:val="00677B77"/>
    <w:rsid w:val="00692F00"/>
    <w:rsid w:val="006A0D76"/>
    <w:rsid w:val="006B0EFD"/>
    <w:rsid w:val="006B4055"/>
    <w:rsid w:val="006E60E1"/>
    <w:rsid w:val="006F03E1"/>
    <w:rsid w:val="00711F4B"/>
    <w:rsid w:val="0071580F"/>
    <w:rsid w:val="00723A87"/>
    <w:rsid w:val="00730573"/>
    <w:rsid w:val="0076306B"/>
    <w:rsid w:val="00785F98"/>
    <w:rsid w:val="00792B6D"/>
    <w:rsid w:val="007A1465"/>
    <w:rsid w:val="007B449E"/>
    <w:rsid w:val="007C1EF1"/>
    <w:rsid w:val="007C2CF3"/>
    <w:rsid w:val="007C5C7E"/>
    <w:rsid w:val="008101BC"/>
    <w:rsid w:val="00813997"/>
    <w:rsid w:val="00816EE6"/>
    <w:rsid w:val="0082475F"/>
    <w:rsid w:val="00841C15"/>
    <w:rsid w:val="008437BA"/>
    <w:rsid w:val="008517EB"/>
    <w:rsid w:val="0085224F"/>
    <w:rsid w:val="00852427"/>
    <w:rsid w:val="0085291B"/>
    <w:rsid w:val="00861698"/>
    <w:rsid w:val="008A3ED3"/>
    <w:rsid w:val="008A66DB"/>
    <w:rsid w:val="008C1304"/>
    <w:rsid w:val="008C3105"/>
    <w:rsid w:val="008D142B"/>
    <w:rsid w:val="008D30C9"/>
    <w:rsid w:val="008D7A9F"/>
    <w:rsid w:val="008E2FB2"/>
    <w:rsid w:val="00922685"/>
    <w:rsid w:val="00927DFE"/>
    <w:rsid w:val="0093038E"/>
    <w:rsid w:val="0093474C"/>
    <w:rsid w:val="0095234C"/>
    <w:rsid w:val="00986747"/>
    <w:rsid w:val="009A5C5D"/>
    <w:rsid w:val="009B08A6"/>
    <w:rsid w:val="009B2F14"/>
    <w:rsid w:val="009D602B"/>
    <w:rsid w:val="009E0473"/>
    <w:rsid w:val="009E6E94"/>
    <w:rsid w:val="00A21B18"/>
    <w:rsid w:val="00A32132"/>
    <w:rsid w:val="00A4516C"/>
    <w:rsid w:val="00A666B1"/>
    <w:rsid w:val="00A7045F"/>
    <w:rsid w:val="00A74BCC"/>
    <w:rsid w:val="00A803B0"/>
    <w:rsid w:val="00A8318F"/>
    <w:rsid w:val="00AA210B"/>
    <w:rsid w:val="00AC0831"/>
    <w:rsid w:val="00AC350E"/>
    <w:rsid w:val="00AC67AC"/>
    <w:rsid w:val="00AD0170"/>
    <w:rsid w:val="00AD155A"/>
    <w:rsid w:val="00AD3ED6"/>
    <w:rsid w:val="00AD5C15"/>
    <w:rsid w:val="00AE187D"/>
    <w:rsid w:val="00AF6459"/>
    <w:rsid w:val="00B0000C"/>
    <w:rsid w:val="00B00CD0"/>
    <w:rsid w:val="00B02726"/>
    <w:rsid w:val="00B13FBF"/>
    <w:rsid w:val="00B44D3C"/>
    <w:rsid w:val="00B474EF"/>
    <w:rsid w:val="00B76137"/>
    <w:rsid w:val="00B83BEF"/>
    <w:rsid w:val="00B847AE"/>
    <w:rsid w:val="00B91E29"/>
    <w:rsid w:val="00B9763E"/>
    <w:rsid w:val="00BB3A0B"/>
    <w:rsid w:val="00BB626D"/>
    <w:rsid w:val="00BE64AB"/>
    <w:rsid w:val="00BE674A"/>
    <w:rsid w:val="00BE744E"/>
    <w:rsid w:val="00C12006"/>
    <w:rsid w:val="00C41C69"/>
    <w:rsid w:val="00C6107E"/>
    <w:rsid w:val="00C62ECC"/>
    <w:rsid w:val="00C67BC6"/>
    <w:rsid w:val="00C75F0E"/>
    <w:rsid w:val="00CA07EF"/>
    <w:rsid w:val="00CA218E"/>
    <w:rsid w:val="00CC3781"/>
    <w:rsid w:val="00CC51A2"/>
    <w:rsid w:val="00CD2949"/>
    <w:rsid w:val="00CD3C10"/>
    <w:rsid w:val="00CD4D12"/>
    <w:rsid w:val="00CD6B7F"/>
    <w:rsid w:val="00CF3DCC"/>
    <w:rsid w:val="00D06B42"/>
    <w:rsid w:val="00D140AD"/>
    <w:rsid w:val="00D15ABD"/>
    <w:rsid w:val="00D4465B"/>
    <w:rsid w:val="00D50B26"/>
    <w:rsid w:val="00D60775"/>
    <w:rsid w:val="00D82B1D"/>
    <w:rsid w:val="00D96F8F"/>
    <w:rsid w:val="00DA55BE"/>
    <w:rsid w:val="00DA6AE5"/>
    <w:rsid w:val="00DB308F"/>
    <w:rsid w:val="00DC4F7E"/>
    <w:rsid w:val="00DD1885"/>
    <w:rsid w:val="00DD7701"/>
    <w:rsid w:val="00DE37B3"/>
    <w:rsid w:val="00DE7285"/>
    <w:rsid w:val="00E135D8"/>
    <w:rsid w:val="00E137B2"/>
    <w:rsid w:val="00E22959"/>
    <w:rsid w:val="00E23DB5"/>
    <w:rsid w:val="00E3319E"/>
    <w:rsid w:val="00E40674"/>
    <w:rsid w:val="00E44C8B"/>
    <w:rsid w:val="00E652DA"/>
    <w:rsid w:val="00E706FB"/>
    <w:rsid w:val="00E7112C"/>
    <w:rsid w:val="00EB4332"/>
    <w:rsid w:val="00EB60EC"/>
    <w:rsid w:val="00EC5BA5"/>
    <w:rsid w:val="00ED5D3C"/>
    <w:rsid w:val="00EE0B63"/>
    <w:rsid w:val="00EE74AA"/>
    <w:rsid w:val="00F11C8D"/>
    <w:rsid w:val="00F12AEB"/>
    <w:rsid w:val="00F37E68"/>
    <w:rsid w:val="00F53905"/>
    <w:rsid w:val="00F60B53"/>
    <w:rsid w:val="00F800FE"/>
    <w:rsid w:val="00F80A15"/>
    <w:rsid w:val="00F8197E"/>
    <w:rsid w:val="00F87EC0"/>
    <w:rsid w:val="00F93D68"/>
    <w:rsid w:val="00F94157"/>
    <w:rsid w:val="00F95942"/>
    <w:rsid w:val="00F9689F"/>
    <w:rsid w:val="00F975B9"/>
    <w:rsid w:val="00FA3194"/>
    <w:rsid w:val="00FB2380"/>
    <w:rsid w:val="00FC0021"/>
    <w:rsid w:val="00FD33F8"/>
    <w:rsid w:val="00FD39D6"/>
    <w:rsid w:val="00FE59E5"/>
    <w:rsid w:val="00FF17F5"/>
    <w:rsid w:val="00FF41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BC0D22"/>
  <w15:docId w15:val="{773FCEC3-F733-4E25-B133-14519D995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6F8F"/>
    <w:pPr>
      <w:spacing w:after="200" w:line="276" w:lineRule="auto"/>
    </w:pPr>
    <w:rPr>
      <w:sz w:val="22"/>
      <w:szCs w:val="22"/>
    </w:rPr>
  </w:style>
  <w:style w:type="paragraph" w:styleId="Heading3">
    <w:name w:val="heading 3"/>
    <w:basedOn w:val="Normal"/>
    <w:link w:val="Heading3Char"/>
    <w:uiPriority w:val="9"/>
    <w:qFormat/>
    <w:rsid w:val="003C4B0D"/>
    <w:pPr>
      <w:spacing w:before="100" w:beforeAutospacing="1" w:after="100" w:afterAutospacing="1" w:line="240" w:lineRule="auto"/>
      <w:outlineLvl w:val="2"/>
    </w:pPr>
    <w:rPr>
      <w:rFonts w:ascii="Times New Roman" w:hAnsi="Times New Roman" w:cs="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3C4B0D"/>
    <w:rPr>
      <w:rFonts w:ascii="Times New Roman" w:hAnsi="Times New Roman" w:cs="Times New Roman"/>
      <w:b/>
      <w:bCs/>
      <w:color w:val="000000"/>
      <w:sz w:val="27"/>
      <w:szCs w:val="27"/>
    </w:rPr>
  </w:style>
  <w:style w:type="character" w:styleId="Emphasis">
    <w:name w:val="Emphasis"/>
    <w:uiPriority w:val="20"/>
    <w:qFormat/>
    <w:rsid w:val="003C4B0D"/>
    <w:rPr>
      <w:rFonts w:cs="Times New Roman"/>
      <w:i/>
    </w:rPr>
  </w:style>
  <w:style w:type="paragraph" w:styleId="NoSpacing">
    <w:name w:val="No Spacing"/>
    <w:uiPriority w:val="99"/>
    <w:qFormat/>
    <w:rsid w:val="003C4B0D"/>
    <w:rPr>
      <w:rFonts w:cs="Times New Roman"/>
      <w:sz w:val="22"/>
      <w:szCs w:val="22"/>
    </w:rPr>
  </w:style>
  <w:style w:type="paragraph" w:styleId="ListParagraph">
    <w:name w:val="List Paragraph"/>
    <w:basedOn w:val="Normal"/>
    <w:uiPriority w:val="34"/>
    <w:qFormat/>
    <w:rsid w:val="003C4B0D"/>
    <w:pPr>
      <w:ind w:left="720"/>
      <w:contextualSpacing/>
    </w:pPr>
    <w:rPr>
      <w:rFonts w:cs="Times New Roman"/>
    </w:rPr>
  </w:style>
  <w:style w:type="table" w:styleId="TableGrid">
    <w:name w:val="Table Grid"/>
    <w:basedOn w:val="TableNormal"/>
    <w:uiPriority w:val="59"/>
    <w:rsid w:val="004D3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5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5C7E"/>
    <w:rPr>
      <w:sz w:val="22"/>
      <w:szCs w:val="22"/>
    </w:rPr>
  </w:style>
  <w:style w:type="paragraph" w:styleId="Footer">
    <w:name w:val="footer"/>
    <w:basedOn w:val="Normal"/>
    <w:link w:val="FooterChar"/>
    <w:uiPriority w:val="99"/>
    <w:unhideWhenUsed/>
    <w:rsid w:val="007C5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5C7E"/>
    <w:rPr>
      <w:sz w:val="22"/>
      <w:szCs w:val="22"/>
    </w:rPr>
  </w:style>
  <w:style w:type="table" w:customStyle="1" w:styleId="TableGrid1">
    <w:name w:val="Table Grid1"/>
    <w:basedOn w:val="TableNormal"/>
    <w:next w:val="TableGrid"/>
    <w:uiPriority w:val="59"/>
    <w:rsid w:val="00CD6B7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15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55A"/>
    <w:rPr>
      <w:rFonts w:ascii="Tahoma" w:hAnsi="Tahoma" w:cs="Tahoma"/>
      <w:sz w:val="16"/>
      <w:szCs w:val="16"/>
    </w:rPr>
  </w:style>
  <w:style w:type="character" w:styleId="CommentReference">
    <w:name w:val="annotation reference"/>
    <w:basedOn w:val="DefaultParagraphFont"/>
    <w:uiPriority w:val="99"/>
    <w:semiHidden/>
    <w:unhideWhenUsed/>
    <w:rsid w:val="00EC5BA5"/>
    <w:rPr>
      <w:sz w:val="16"/>
      <w:szCs w:val="16"/>
    </w:rPr>
  </w:style>
  <w:style w:type="paragraph" w:styleId="CommentText">
    <w:name w:val="annotation text"/>
    <w:basedOn w:val="Normal"/>
    <w:link w:val="CommentTextChar"/>
    <w:uiPriority w:val="99"/>
    <w:unhideWhenUsed/>
    <w:rsid w:val="00EC5BA5"/>
    <w:pPr>
      <w:spacing w:line="240" w:lineRule="auto"/>
    </w:pPr>
    <w:rPr>
      <w:sz w:val="20"/>
      <w:szCs w:val="20"/>
    </w:rPr>
  </w:style>
  <w:style w:type="character" w:customStyle="1" w:styleId="CommentTextChar">
    <w:name w:val="Comment Text Char"/>
    <w:basedOn w:val="DefaultParagraphFont"/>
    <w:link w:val="CommentText"/>
    <w:uiPriority w:val="99"/>
    <w:rsid w:val="00EC5BA5"/>
  </w:style>
  <w:style w:type="paragraph" w:styleId="CommentSubject">
    <w:name w:val="annotation subject"/>
    <w:basedOn w:val="CommentText"/>
    <w:next w:val="CommentText"/>
    <w:link w:val="CommentSubjectChar"/>
    <w:uiPriority w:val="99"/>
    <w:semiHidden/>
    <w:unhideWhenUsed/>
    <w:rsid w:val="00EC5BA5"/>
    <w:rPr>
      <w:b/>
      <w:bCs/>
    </w:rPr>
  </w:style>
  <w:style w:type="character" w:customStyle="1" w:styleId="CommentSubjectChar">
    <w:name w:val="Comment Subject Char"/>
    <w:basedOn w:val="CommentTextChar"/>
    <w:link w:val="CommentSubject"/>
    <w:uiPriority w:val="99"/>
    <w:semiHidden/>
    <w:rsid w:val="00EC5BA5"/>
    <w:rPr>
      <w:b/>
      <w:bCs/>
    </w:rPr>
  </w:style>
  <w:style w:type="paragraph" w:styleId="Revision">
    <w:name w:val="Revision"/>
    <w:hidden/>
    <w:uiPriority w:val="99"/>
    <w:semiHidden/>
    <w:rsid w:val="001C7D7D"/>
    <w:rPr>
      <w:sz w:val="22"/>
      <w:szCs w:val="22"/>
    </w:rPr>
  </w:style>
  <w:style w:type="table" w:customStyle="1" w:styleId="TableGrid2">
    <w:name w:val="Table Grid2"/>
    <w:basedOn w:val="TableNormal"/>
    <w:next w:val="TableGrid"/>
    <w:uiPriority w:val="59"/>
    <w:rsid w:val="000C1F2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25A3"/>
    <w:rPr>
      <w:color w:val="0000FF"/>
      <w:u w:val="single"/>
    </w:rPr>
  </w:style>
  <w:style w:type="character" w:styleId="FollowedHyperlink">
    <w:name w:val="FollowedHyperlink"/>
    <w:basedOn w:val="DefaultParagraphFont"/>
    <w:uiPriority w:val="99"/>
    <w:semiHidden/>
    <w:unhideWhenUsed/>
    <w:rsid w:val="00D15AB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505033">
      <w:bodyDiv w:val="1"/>
      <w:marLeft w:val="0"/>
      <w:marRight w:val="0"/>
      <w:marTop w:val="0"/>
      <w:marBottom w:val="0"/>
      <w:divBdr>
        <w:top w:val="none" w:sz="0" w:space="0" w:color="auto"/>
        <w:left w:val="none" w:sz="0" w:space="0" w:color="auto"/>
        <w:bottom w:val="none" w:sz="0" w:space="0" w:color="auto"/>
        <w:right w:val="none" w:sz="0" w:space="0" w:color="auto"/>
      </w:divBdr>
    </w:div>
    <w:div w:id="773941065">
      <w:bodyDiv w:val="1"/>
      <w:marLeft w:val="0"/>
      <w:marRight w:val="0"/>
      <w:marTop w:val="0"/>
      <w:marBottom w:val="0"/>
      <w:divBdr>
        <w:top w:val="none" w:sz="0" w:space="0" w:color="auto"/>
        <w:left w:val="none" w:sz="0" w:space="0" w:color="auto"/>
        <w:bottom w:val="none" w:sz="0" w:space="0" w:color="auto"/>
        <w:right w:val="none" w:sz="0" w:space="0" w:color="auto"/>
      </w:divBdr>
    </w:div>
    <w:div w:id="1131485839">
      <w:bodyDiv w:val="1"/>
      <w:marLeft w:val="0"/>
      <w:marRight w:val="0"/>
      <w:marTop w:val="0"/>
      <w:marBottom w:val="0"/>
      <w:divBdr>
        <w:top w:val="none" w:sz="0" w:space="0" w:color="auto"/>
        <w:left w:val="none" w:sz="0" w:space="0" w:color="auto"/>
        <w:bottom w:val="none" w:sz="0" w:space="0" w:color="auto"/>
        <w:right w:val="none" w:sz="0" w:space="0" w:color="auto"/>
      </w:divBdr>
    </w:div>
    <w:div w:id="1340349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gettyimages.com/photos/great-plains-indians?sort=mostpopular&amp;mediatype=photography&amp;phrase=great%20plains%20indians" TargetMode="External"/><Relationship Id="rId17" Type="http://schemas.openxmlformats.org/officeDocument/2006/relationships/hyperlink" Target="mailto:info@studentsachieve.net" TargetMode="External"/><Relationship Id="rId2" Type="http://schemas.openxmlformats.org/officeDocument/2006/relationships/customXml" Target="../customXml/item2.xml"/><Relationship Id="rId16" Type="http://schemas.openxmlformats.org/officeDocument/2006/relationships/hyperlink" Target="http://www.achievethecore.org/content/upload/Companion_to_Qualitative_Scale_Features_Explained.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www.lexile.com/"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achievethecore.org/page/3159/ell-supports-for-writing-and-discussion"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987F2-357A-49DD-841E-1212B1D626E6}">
  <ds:schemaRefs>
    <ds:schemaRef ds:uri="http://schemas.openxmlformats.org/officeDocument/2006/bibliography"/>
  </ds:schemaRefs>
</ds:datastoreItem>
</file>

<file path=customXml/itemProps2.xml><?xml version="1.0" encoding="utf-8"?>
<ds:datastoreItem xmlns:ds="http://schemas.openxmlformats.org/officeDocument/2006/customXml" ds:itemID="{B96BF317-41DA-4615-828D-A780971CC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2707</Words>
  <Characters>15435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Meredith</dc:creator>
  <cp:lastModifiedBy>Stacy Wetcher</cp:lastModifiedBy>
  <cp:revision>3</cp:revision>
  <cp:lastPrinted>2012-04-11T15:34:00Z</cp:lastPrinted>
  <dcterms:created xsi:type="dcterms:W3CDTF">2018-03-19T03:03:00Z</dcterms:created>
  <dcterms:modified xsi:type="dcterms:W3CDTF">2018-03-21T19:57:00Z</dcterms:modified>
</cp:coreProperties>
</file>